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14:paraId="72956ABE" w14:textId="77777777" w:rsidTr="00F81E85">
        <w:trPr>
          <w:trHeight w:val="2837"/>
        </w:trPr>
        <w:tc>
          <w:tcPr>
            <w:tcW w:w="7655" w:type="dxa"/>
          </w:tcPr>
          <w:p w14:paraId="6B889A54" w14:textId="58991F53" w:rsidR="009B0DF6" w:rsidRPr="009224E3" w:rsidRDefault="009B0DF6" w:rsidP="009C04E1"/>
        </w:tc>
      </w:tr>
      <w:tr w:rsidR="009B0DF6" w14:paraId="7E722905" w14:textId="77777777" w:rsidTr="00F81E85">
        <w:trPr>
          <w:trHeight w:hRule="exact" w:val="737"/>
        </w:trPr>
        <w:tc>
          <w:tcPr>
            <w:tcW w:w="7655" w:type="dxa"/>
          </w:tcPr>
          <w:p w14:paraId="4CB8EB03" w14:textId="6BAD3D91" w:rsidR="00697A91" w:rsidRPr="00697A91" w:rsidRDefault="00697A91" w:rsidP="00697A91">
            <w:pPr>
              <w:pStyle w:val="Dokumentheading"/>
            </w:pPr>
            <w:r w:rsidRPr="00697A91">
              <w:t xml:space="preserve">Letter of Support for </w:t>
            </w:r>
            <w:r w:rsidRPr="00697A91">
              <w:rPr>
                <w:i/>
                <w:iCs/>
              </w:rPr>
              <w:t>(insert name)</w:t>
            </w:r>
            <w:r w:rsidRPr="00697A91">
              <w:t xml:space="preserve"> – </w:t>
            </w:r>
            <w:r w:rsidRPr="00697A91">
              <w:rPr>
                <w:i/>
                <w:iCs/>
              </w:rPr>
              <w:t>(insert grant source name)</w:t>
            </w:r>
            <w:r w:rsidRPr="00697A91">
              <w:t xml:space="preserve"> </w:t>
            </w:r>
          </w:p>
          <w:p w14:paraId="692D0052" w14:textId="7310EEFC" w:rsidR="009B0DF6" w:rsidRPr="00537023" w:rsidRDefault="009B0DF6" w:rsidP="009C04E1">
            <w:pPr>
              <w:pStyle w:val="Dokumentheading"/>
            </w:pPr>
          </w:p>
        </w:tc>
      </w:tr>
    </w:tbl>
    <w:p w14:paraId="7BDFE29C" w14:textId="52467BFA" w:rsidR="00697A91" w:rsidRPr="00697A91" w:rsidRDefault="00697A91" w:rsidP="00697A91">
      <w:pPr>
        <w:rPr>
          <w:bCs/>
          <w:lang w:val="en"/>
        </w:rPr>
      </w:pPr>
      <w:r w:rsidRPr="00697A91">
        <w:rPr>
          <w:bCs/>
          <w:lang w:val="en"/>
        </w:rPr>
        <w:t xml:space="preserve">It is with great pleasure, I write this letter of support for </w:t>
      </w:r>
      <w:r w:rsidRPr="00697A91">
        <w:rPr>
          <w:bCs/>
          <w:i/>
          <w:iCs/>
          <w:lang w:val="en"/>
        </w:rPr>
        <w:t xml:space="preserve">(insert title and name of PI) </w:t>
      </w:r>
      <w:r w:rsidRPr="00697A91">
        <w:rPr>
          <w:bCs/>
          <w:lang w:val="en"/>
        </w:rPr>
        <w:t xml:space="preserve">application for </w:t>
      </w:r>
      <w:r w:rsidRPr="00697A91">
        <w:rPr>
          <w:bCs/>
          <w:i/>
          <w:iCs/>
          <w:lang w:val="en"/>
        </w:rPr>
        <w:t>(insert grant source name)</w:t>
      </w:r>
    </w:p>
    <w:p w14:paraId="570586DD" w14:textId="77777777" w:rsidR="00697A91" w:rsidRPr="00697A91" w:rsidRDefault="00697A91" w:rsidP="00697A91">
      <w:pPr>
        <w:rPr>
          <w:bCs/>
          <w:lang w:val="en"/>
        </w:rPr>
      </w:pPr>
    </w:p>
    <w:p w14:paraId="0A13A06F" w14:textId="77777777" w:rsidR="00697A91" w:rsidRPr="00697A91" w:rsidRDefault="00697A91" w:rsidP="00697A91">
      <w:pPr>
        <w:rPr>
          <w:bCs/>
          <w:i/>
          <w:iCs/>
          <w:lang w:val="en"/>
        </w:rPr>
      </w:pPr>
      <w:r w:rsidRPr="00697A91">
        <w:rPr>
          <w:bCs/>
          <w:lang w:val="en"/>
        </w:rPr>
        <w:t xml:space="preserve">The project is ambitiously proposing to </w:t>
      </w:r>
      <w:r w:rsidRPr="00697A91">
        <w:rPr>
          <w:bCs/>
          <w:i/>
          <w:iCs/>
          <w:lang w:val="en"/>
        </w:rPr>
        <w:t>(elaborate as needed. Keep this short! And in lay-man terms)</w:t>
      </w:r>
    </w:p>
    <w:p w14:paraId="2DFE7521" w14:textId="77777777" w:rsidR="00697A91" w:rsidRPr="00697A91" w:rsidRDefault="00697A91" w:rsidP="00697A91">
      <w:pPr>
        <w:rPr>
          <w:bCs/>
          <w:lang w:val="en"/>
        </w:rPr>
      </w:pPr>
    </w:p>
    <w:p w14:paraId="15E02C50" w14:textId="77777777" w:rsidR="00697A91" w:rsidRPr="00697A91" w:rsidRDefault="00697A91" w:rsidP="00697A91">
      <w:pPr>
        <w:rPr>
          <w:bCs/>
          <w:lang w:val="en"/>
        </w:rPr>
      </w:pPr>
      <w:r w:rsidRPr="00697A91">
        <w:rPr>
          <w:bCs/>
          <w:lang w:val="en"/>
        </w:rPr>
        <w:t xml:space="preserve">The ECE department is fully committed to supporting </w:t>
      </w:r>
      <w:r w:rsidRPr="00697A91">
        <w:rPr>
          <w:bCs/>
          <w:i/>
          <w:iCs/>
          <w:lang w:val="en"/>
        </w:rPr>
        <w:t xml:space="preserve">(insert name). </w:t>
      </w:r>
      <w:r w:rsidRPr="00697A91">
        <w:rPr>
          <w:bCs/>
          <w:lang w:val="en"/>
        </w:rPr>
        <w:t>The project is both ambitious and promising and will be a great addition to our other activities in the department. (</w:t>
      </w:r>
      <w:r w:rsidRPr="00697A91">
        <w:rPr>
          <w:bCs/>
          <w:i/>
          <w:iCs/>
          <w:lang w:val="en"/>
        </w:rPr>
        <w:t>Keep this short! And in lay-man terms</w:t>
      </w:r>
      <w:r w:rsidRPr="00697A91">
        <w:rPr>
          <w:bCs/>
          <w:lang w:val="en"/>
        </w:rPr>
        <w:t>)</w:t>
      </w:r>
    </w:p>
    <w:p w14:paraId="5410AAD0" w14:textId="77777777" w:rsidR="00697A91" w:rsidRPr="00697A91" w:rsidRDefault="00697A91" w:rsidP="00697A91"/>
    <w:p w14:paraId="1E75DEC8" w14:textId="77777777" w:rsidR="00697A91" w:rsidRPr="00697A91" w:rsidRDefault="00697A91" w:rsidP="00697A91">
      <w:pPr>
        <w:rPr>
          <w:bCs/>
          <w:lang w:val="en"/>
        </w:rPr>
      </w:pPr>
      <w:r w:rsidRPr="00697A91">
        <w:rPr>
          <w:bCs/>
          <w:lang w:val="en"/>
        </w:rPr>
        <w:t xml:space="preserve">We hope that this letter will help secure the funding necessary to make the project a reality. Should the project be funded, the department will provide the required infrastructure, laboratory and office facilities for team members. </w:t>
      </w:r>
    </w:p>
    <w:p w14:paraId="516D0429" w14:textId="77777777" w:rsidR="00504494" w:rsidRDefault="00504494" w:rsidP="007C0864"/>
    <w:sdt>
      <w:sdtPr>
        <w:alias w:val="Yourssincerely"/>
        <w:tag w:val="{&quot;templafy&quot;:{&quot;id&quot;:&quot;42ac9b78-d860-45d4-aecb-8dfd413dc1d3&quot;}}"/>
        <w:id w:val="2086402890"/>
        <w:placeholder>
          <w:docPart w:val="FBEDB1789A0E489AA48FAA32422339D2"/>
        </w:placeholder>
      </w:sdtPr>
      <w:sdtEndPr/>
      <w:sdtContent>
        <w:p w14:paraId="2941089E" w14:textId="75F8276C" w:rsidR="00736658" w:rsidRDefault="00545CDC" w:rsidP="003118C6">
          <w:pPr>
            <w:keepNext/>
            <w:keepLines/>
          </w:pPr>
          <w:r>
            <w:t>Best regards</w:t>
          </w:r>
        </w:p>
      </w:sdtContent>
    </w:sdt>
    <w:p w14:paraId="3EF45D08" w14:textId="77777777" w:rsidR="00736658" w:rsidRDefault="00736658" w:rsidP="003118C6">
      <w:pPr>
        <w:keepNext/>
        <w:keepLines/>
      </w:pPr>
    </w:p>
    <w:p w14:paraId="3FA1C842" w14:textId="77777777" w:rsidR="002E326D" w:rsidRDefault="002E326D" w:rsidP="003118C6">
      <w:pPr>
        <w:keepNext/>
        <w:keepLines/>
      </w:pPr>
    </w:p>
    <w:sdt>
      <w:sdtPr>
        <w:alias w:val="Name"/>
        <w:tag w:val="{&quot;templafy&quot;:{&quot;id&quot;:&quot;32b6309b-d1c1-4159-acca-d67cd8d76028&quot;}}"/>
        <w:id w:val="1568693305"/>
        <w:placeholder>
          <w:docPart w:val="F888093F3EB845E2A49D37D4AA892044"/>
        </w:placeholder>
      </w:sdtPr>
      <w:sdtEndPr/>
      <w:sdtContent>
        <w:p w14:paraId="3C8C6956" w14:textId="77777777" w:rsidR="0076711C" w:rsidRDefault="00545CDC">
          <w:pPr>
            <w:keepNext/>
            <w:keepLines/>
          </w:pPr>
          <w:r>
            <w:t xml:space="preserve">Anders Brandt </w:t>
          </w:r>
        </w:p>
      </w:sdtContent>
    </w:sdt>
    <w:sdt>
      <w:sdtPr>
        <w:alias w:val="Title"/>
        <w:tag w:val="{&quot;templafy&quot;:{&quot;id&quot;:&quot;b02ce6a3-2f20-4532-9682-058e1cafa2ba&quot;}}"/>
        <w:id w:val="-1920317613"/>
        <w:placeholder>
          <w:docPart w:val="4E4FF53019AF413AB2703E4AC158B012"/>
        </w:placeholder>
      </w:sdtPr>
      <w:sdtEndPr/>
      <w:sdtContent>
        <w:p w14:paraId="71B1EE84" w14:textId="77777777" w:rsidR="0076711C" w:rsidRDefault="00545CDC">
          <w:pPr>
            <w:keepNext/>
            <w:keepLines/>
          </w:pPr>
          <w:r>
            <w:t>Head of Department</w:t>
          </w:r>
        </w:p>
      </w:sdtContent>
    </w:sdt>
    <w:p w14:paraId="52183BD5" w14:textId="77777777" w:rsidR="00227E7F" w:rsidRDefault="00227E7F" w:rsidP="003118C6">
      <w:pPr>
        <w:keepNext/>
        <w:keepLines/>
      </w:pPr>
    </w:p>
    <w:p w14:paraId="7E120FAB" w14:textId="339E9BE1" w:rsidR="00227E7F" w:rsidRDefault="00227E7F" w:rsidP="003118C6">
      <w:pPr>
        <w:keepNext/>
        <w:keepLines/>
      </w:pPr>
    </w:p>
    <w:p w14:paraId="15EFFC19" w14:textId="77777777" w:rsidR="00227E7F" w:rsidRDefault="00227E7F" w:rsidP="003118C6">
      <w:pPr>
        <w:keepNext/>
        <w:keepLines/>
      </w:pPr>
    </w:p>
    <w:p w14:paraId="32A710FE" w14:textId="121E88E1" w:rsidR="00545CDC" w:rsidRDefault="00545CDC" w:rsidP="00B10D00"/>
    <w:sectPr w:rsidR="000D32E1" w:rsidSect="009105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2E05D" w14:textId="77777777" w:rsidR="00545CDC" w:rsidRPr="00CB7E17" w:rsidRDefault="00545CDC">
      <w:r w:rsidRPr="00CB7E17">
        <w:separator/>
      </w:r>
    </w:p>
  </w:endnote>
  <w:endnote w:type="continuationSeparator" w:id="0">
    <w:p w14:paraId="37E28424" w14:textId="77777777" w:rsidR="00545CDC" w:rsidRPr="00CB7E17" w:rsidRDefault="00545CDC">
      <w:r w:rsidRPr="00CB7E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05AD11-054E-412F-82F3-CEB069F2A9F3}"/>
    <w:embedBold r:id="rId2" w:fontKey="{6B7545DF-212E-43AC-AD99-7247104D97B6}"/>
    <w:embedItalic r:id="rId3" w:fontKey="{CF58B9FD-E8DC-44DB-A2C5-A47856B4BEA2}"/>
    <w:embedBoldItalic r:id="rId4" w:fontKey="{4933238F-6020-416B-8BFA-099C828771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E90A41D-1BD0-424B-A235-7051300D873B}"/>
    <w:embedBold r:id="rId6" w:fontKey="{EBDE2940-1C3E-498B-8B58-59A4D64A97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5A659E3-19DA-4B54-BE3C-DCA2748231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8BFED1E-4BF6-4A12-B8BE-B3FDE35385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841BBF-20D7-47DF-8070-C959A03D20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D9B3113-CB62-4F17-BB85-1374386A24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B053F" w14:textId="77777777" w:rsidR="00DF744B" w:rsidRDefault="00DF744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93DEA" w14:textId="77777777" w:rsidR="00A33642" w:rsidRPr="00CB7E17" w:rsidRDefault="00A33642" w:rsidP="00A33642">
    <w:pPr>
      <w:pStyle w:val="Sidefod"/>
    </w:pPr>
  </w:p>
  <w:p w14:paraId="5CE915F2" w14:textId="77777777" w:rsidR="00336DC5" w:rsidRPr="00CB7E17" w:rsidRDefault="00336DC5" w:rsidP="00A33642">
    <w:pPr>
      <w:pStyle w:val="Hiddenpageno"/>
    </w:pPr>
    <w:r w:rsidRPr="00CB7E17">
      <w:fldChar w:fldCharType="begin"/>
    </w:r>
    <w:r w:rsidRPr="00CB7E17">
      <w:instrText>page</w:instrText>
    </w:r>
    <w:r w:rsidRPr="00CB7E17">
      <w:fldChar w:fldCharType="separate"/>
    </w:r>
    <w:r w:rsidR="009C5CAB" w:rsidRPr="00CB7E17">
      <w:t>2</w:t>
    </w:r>
    <w:r w:rsidRPr="00CB7E17">
      <w:fldChar w:fldCharType="end"/>
    </w:r>
    <w:r w:rsidRPr="00CB7E17">
      <w:t>/</w:t>
    </w:r>
    <w:r w:rsidRPr="00CB7E17">
      <w:fldChar w:fldCharType="begin"/>
    </w:r>
    <w:r w:rsidRPr="00CB7E17">
      <w:instrText>numpages</w:instrText>
    </w:r>
    <w:r w:rsidRPr="00CB7E17">
      <w:fldChar w:fldCharType="separate"/>
    </w:r>
    <w:r w:rsidR="009C5CAB" w:rsidRPr="00CB7E17">
      <w:t>2</w:t>
    </w:r>
    <w:r w:rsidRPr="00CB7E17">
      <w:fldChar w:fldCharType="end"/>
    </w:r>
    <w:r w:rsidRPr="00CB7E17">
      <w:t>/</w:t>
    </w:r>
    <w:r w:rsidRPr="00CB7E17">
      <w:fldChar w:fldCharType="begin"/>
    </w:r>
    <w:r w:rsidRPr="00CB7E17">
      <w:instrText>sectionpages</w:instrText>
    </w:r>
    <w:r w:rsidRPr="00CB7E17">
      <w:fldChar w:fldCharType="separate"/>
    </w:r>
    <w:r w:rsidR="00E01307">
      <w:t>2</w:t>
    </w:r>
    <w:r w:rsidRPr="00CB7E1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B06DB" w14:textId="77777777" w:rsidR="00C3194A" w:rsidRPr="00CB7E17" w:rsidRDefault="00C3194A" w:rsidP="00A4668C"/>
  <w:sdt>
    <w:sdtPr>
      <w:rPr>
        <w:rFonts w:ascii="Georgia" w:hAnsi="Georgia"/>
        <w:b w:val="0"/>
        <w:spacing w:val="0"/>
        <w:sz w:val="20"/>
        <w:szCs w:val="20"/>
      </w:rPr>
      <w:alias w:val="textElement"/>
      <w:tag w:val="{&quot;templafy&quot;:{&quot;id&quot;:&quot;41a9f57f-c990-403f-bbbe-695ac0b70f0a&quot;}}"/>
      <w:id w:val="-1351869914"/>
      <w:placeholder>
        <w:docPart w:val="2B12B87518E547808C41E9BF6DAE66D5"/>
      </w:placeholder>
    </w:sdtPr>
    <w:sdtEndPr/>
    <w:sdtContent>
      <w:tbl>
        <w:tblPr>
          <w:tblW w:w="7541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2613"/>
          <w:gridCol w:w="2337"/>
          <w:gridCol w:w="2591"/>
        </w:tblGrid>
        <w:tr w:rsidR="00C92291" w:rsidRPr="004879B0" w14:paraId="36937231" w14:textId="77777777" w:rsidTr="00C92291">
          <w:bookmarkStart w:id="0" w:name="_Hlk480556382" w:displacedByCustomXml="next"/>
          <w:sdt>
            <w:sdtPr>
              <w:rPr>
                <w:rFonts w:ascii="Georgia" w:hAnsi="Georgia"/>
                <w:b w:val="0"/>
                <w:spacing w:val="0"/>
                <w:sz w:val="20"/>
                <w:szCs w:val="20"/>
              </w:rPr>
              <w:alias w:val="image"/>
              <w:tag w:val="{&quot;templafy&quot;:{&quot;id&quot;:&quot;6d78f3bd-c103-42be-9fd8-3c07ec060ff0&quot;}}"/>
              <w:id w:val="-1433124284"/>
              <w:picture/>
            </w:sdtPr>
            <w:sdtEndPr>
              <w:rPr>
                <w:rFonts w:ascii="AU Passata" w:hAnsi="AU Passata"/>
                <w:b/>
                <w:spacing w:val="10"/>
                <w:sz w:val="14"/>
                <w:szCs w:val="24"/>
              </w:rPr>
            </w:sdtEndPr>
            <w:sdtContent>
              <w:tc>
                <w:tcPr>
                  <w:tcW w:w="2613" w:type="dxa"/>
                </w:tcPr>
                <w:p w14:paraId="5352D6B3" w14:textId="77777777" w:rsidR="00545CDC" w:rsidRPr="009224E3" w:rsidRDefault="00545CDC" w:rsidP="00C92291">
                  <w:pPr>
                    <w:pStyle w:val="Template-Companyname"/>
                  </w:pPr>
                  <w:r>
                    <w:rPr>
                      <w:noProof/>
                    </w:rPr>
                    <w:drawing>
                      <wp:inline distT="0" distB="0" distL="0" distR="0" wp14:anchorId="1CCC1419" wp14:editId="103A3CFF">
                        <wp:extent cx="648000" cy="648000"/>
                        <wp:effectExtent l="0" t="0" r="0" b="0"/>
                        <wp:docPr id="39082289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082289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  <w:tc>
            <w:tcPr>
              <w:tcW w:w="2337" w:type="dxa"/>
              <w:vAlign w:val="bottom"/>
            </w:tcPr>
            <w:sdt>
              <w:sdtPr>
                <w:alias w:val="UnitName"/>
                <w:tag w:val="{&quot;templafy&quot;:{&quot;id&quot;:&quot;c522f8f4-2186-466c-acfd-b9838a68ea08&quot;}}"/>
                <w:id w:val="-1729993514"/>
              </w:sdtPr>
              <w:sdtEndPr/>
              <w:sdtContent>
                <w:p w14:paraId="2C037462" w14:textId="77777777" w:rsidR="0076711C" w:rsidRDefault="00545CDC">
                  <w:pPr>
                    <w:pStyle w:val="Template-Companyname"/>
                  </w:pPr>
                  <w:r>
                    <w:t>Department of Mechanical and Production Engineering</w:t>
                  </w:r>
                </w:p>
              </w:sdtContent>
            </w:sdt>
            <w:sdt>
              <w:sdtPr>
                <w:alias w:val="AU"/>
                <w:tag w:val="{&quot;templafy&quot;:{&quot;id&quot;:&quot;f7bbb4c8-02fb-4a4f-bd43-b2ae3c1c184c&quot;}}"/>
                <w:id w:val="1010029915"/>
              </w:sdtPr>
              <w:sdtEndPr/>
              <w:sdtContent>
                <w:p w14:paraId="1B94A7E6" w14:textId="77777777" w:rsidR="0076711C" w:rsidRPr="00697A91" w:rsidRDefault="00545CDC">
                  <w:pPr>
                    <w:pStyle w:val="Template-Address"/>
                    <w:rPr>
                      <w:lang w:val="da-DK"/>
                    </w:rPr>
                  </w:pPr>
                  <w:r w:rsidRPr="00697A91">
                    <w:rPr>
                      <w:lang w:val="da-DK"/>
                    </w:rPr>
                    <w:t>Aarhus University</w:t>
                  </w:r>
                </w:p>
              </w:sdtContent>
            </w:sdt>
            <w:sdt>
              <w:sdtPr>
                <w:alias w:val="Address"/>
                <w:tag w:val="{&quot;templafy&quot;:{&quot;id&quot;:&quot;23b17c5d-077f-488a-9de0-ddcac1e496ca&quot;}}"/>
                <w:id w:val="-313268981"/>
              </w:sdtPr>
              <w:sdtEndPr/>
              <w:sdtContent>
                <w:p w14:paraId="30F9E34B" w14:textId="77777777" w:rsidR="0076711C" w:rsidRPr="00697A91" w:rsidRDefault="00545CDC">
                  <w:pPr>
                    <w:pStyle w:val="Template-Address"/>
                    <w:rPr>
                      <w:lang w:val="da-DK"/>
                    </w:rPr>
                  </w:pPr>
                  <w:r w:rsidRPr="00697A91">
                    <w:rPr>
                      <w:lang w:val="da-DK"/>
                    </w:rPr>
                    <w:t>Katrinebjergvej 89F</w:t>
                  </w:r>
                </w:p>
                <w:p w14:paraId="7D918BAF" w14:textId="77777777" w:rsidR="0076711C" w:rsidRPr="00697A91" w:rsidRDefault="00545CDC">
                  <w:pPr>
                    <w:pStyle w:val="Template-Address"/>
                    <w:rPr>
                      <w:lang w:val="da-DK"/>
                    </w:rPr>
                  </w:pPr>
                  <w:r w:rsidRPr="00697A91">
                    <w:rPr>
                      <w:lang w:val="da-DK"/>
                    </w:rPr>
                    <w:t>DK-8200 Aarhus N</w:t>
                  </w:r>
                </w:p>
                <w:p w14:paraId="53A8B7CD" w14:textId="77777777" w:rsidR="0076711C" w:rsidRDefault="00545CDC">
                  <w:pPr>
                    <w:pStyle w:val="Template-Address"/>
                  </w:pPr>
                  <w:r>
                    <w:t>Denmark</w:t>
                  </w:r>
                </w:p>
              </w:sdtContent>
            </w:sdt>
          </w:tc>
          <w:tc>
            <w:tcPr>
              <w:tcW w:w="2591" w:type="dxa"/>
              <w:vAlign w:val="bottom"/>
            </w:tcPr>
            <w:sdt>
              <w:sdtPr>
                <w:alias w:val="group"/>
                <w:tag w:val="{&quot;templafy&quot;:{&quot;id&quot;:&quot;04f40cb6-aaee-44bc-8af5-9202f0b1d6ca&quot;}}"/>
                <w:id w:val="-681814133"/>
              </w:sdtPr>
              <w:sdtEndPr/>
              <w:sdtContent>
                <w:p w14:paraId="0AA01DCD" w14:textId="77777777" w:rsidR="00545CDC" w:rsidRPr="004879B0" w:rsidRDefault="00545CDC" w:rsidP="00C92291">
                  <w:pPr>
                    <w:pStyle w:val="Template-Address"/>
                    <w:jc w:val="right"/>
                  </w:pPr>
                  <w:sdt>
                    <w:sdtPr>
                      <w:alias w:val="Tel label"/>
                      <w:tag w:val="{&quot;templafy&quot;:{&quot;id&quot;:&quot;b226d74b-d21e-4719-9bc7-1abf75441801&quot;}}"/>
                      <w:id w:val="-1673252358"/>
                    </w:sdtPr>
                    <w:sdtEndPr/>
                    <w:sdtContent>
                      <w:r>
                        <w:t>Tel.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Phone"/>
                      <w:tag w:val="{&quot;templafy&quot;:{&quot;id&quot;:&quot;7ec9351a-298c-455b-b31c-a30fccb75c34&quot;}}"/>
                      <w:id w:val="-1608182804"/>
                    </w:sdtPr>
                    <w:sdtEndPr/>
                    <w:sdtContent>
                      <w:r>
                        <w:t>+45 8715 0000</w:t>
                      </w:r>
                    </w:sdtContent>
                  </w:sdt>
                </w:p>
              </w:sdtContent>
            </w:sdt>
            <w:sdt>
              <w:sdtPr>
                <w:rPr>
                  <w:vanish/>
                </w:rPr>
                <w:alias w:val="group"/>
                <w:tag w:val="{&quot;templafy&quot;:{&quot;id&quot;:&quot;5976f0d5-c036-40be-8077-054765197226&quot;}}"/>
                <w:id w:val="1768879550"/>
              </w:sdtPr>
              <w:sdtEndPr/>
              <w:sdtContent>
                <w:p w14:paraId="3BA3EB49" w14:textId="77777777" w:rsidR="00545CDC" w:rsidRPr="004879B0" w:rsidRDefault="00545CDC" w:rsidP="00C92291">
                  <w:pPr>
                    <w:pStyle w:val="Template-Address"/>
                    <w:jc w:val="right"/>
                    <w:rPr>
                      <w:vanish/>
                    </w:rPr>
                  </w:pPr>
                  <w:sdt>
                    <w:sdtPr>
                      <w:rPr>
                        <w:vanish/>
                      </w:rPr>
                      <w:alias w:val="Fax label"/>
                      <w:tag w:val="{&quot;templafy&quot;:{&quot;id&quot;:&quot;31b64b71-1029-4994-a62f-0e6d78a54363&quot;}}"/>
                      <w:id w:val="-1851249066"/>
                    </w:sdtPr>
                    <w:sdtEndPr/>
                    <w:sdtContent>
                      <w:r>
                        <w:rPr>
                          <w:vanish/>
                        </w:rPr>
                        <w:t>Fax</w:t>
                      </w:r>
                    </w:sdtContent>
                  </w:sdt>
                  <w:r w:rsidRPr="004879B0">
                    <w:rPr>
                      <w:vanish/>
                    </w:rPr>
                    <w:t xml:space="preserve">: </w:t>
                  </w:r>
                  <w:sdt>
                    <w:sdtPr>
                      <w:rPr>
                        <w:vanish/>
                      </w:rPr>
                      <w:alias w:val="Fax"/>
                      <w:tag w:val="{&quot;templafy&quot;:{&quot;id&quot;:&quot;a8db3f24-56cd-4e2e-968f-f3132382188f&quot;}}"/>
                      <w:id w:val="-428745966"/>
                    </w:sdtPr>
                    <w:sdtEndPr/>
                    <w:sdtContent>
                      <w:r>
                        <w:rPr>
                          <w:vanish/>
                        </w:rPr>
                        <w:t>​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d7d92520-9d6a-4681-a8bd-dc07835b3bf3&quot;}}"/>
                <w:id w:val="-1551761767"/>
              </w:sdtPr>
              <w:sdtEndPr/>
              <w:sdtContent>
                <w:p w14:paraId="1A8610A3" w14:textId="77777777" w:rsidR="00545CDC" w:rsidRPr="004879B0" w:rsidRDefault="00545CDC" w:rsidP="00C92291">
                  <w:pPr>
                    <w:pStyle w:val="Template-Address"/>
                    <w:jc w:val="right"/>
                  </w:pPr>
                  <w:sdt>
                    <w:sdtPr>
                      <w:alias w:val="Email label"/>
                      <w:tag w:val="{&quot;templafy&quot;:{&quot;id&quot;:&quot;92c77cb5-fe45-4875-8cbf-701913cc43f9&quot;}}"/>
                      <w:id w:val="-1567332359"/>
                    </w:sdtPr>
                    <w:sdtEndPr/>
                    <w:sdtContent>
                      <w:r>
                        <w:t>Email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Email"/>
                      <w:tag w:val="{&quot;templafy&quot;:{&quot;id&quot;:&quot;b3455dfb-09ef-4834-8c36-fe4516429947&quot;}}"/>
                      <w:id w:val="524449441"/>
                    </w:sdtPr>
                    <w:sdtEndPr/>
                    <w:sdtContent>
                      <w:r>
                        <w:t>mpe@au.dk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f5ca939d-16a0-4d1f-ac13-2abd5de0e6be&quot;}}"/>
                <w:id w:val="-1375077903"/>
              </w:sdtPr>
              <w:sdtEndPr/>
              <w:sdtContent>
                <w:p w14:paraId="2438EAC6" w14:textId="77777777" w:rsidR="00545CDC" w:rsidRDefault="00545CDC" w:rsidP="00C92291">
                  <w:pPr>
                    <w:pStyle w:val="Template-Address"/>
                    <w:jc w:val="right"/>
                  </w:pPr>
                  <w:sdt>
                    <w:sdtPr>
                      <w:alias w:val="Web label"/>
                      <w:tag w:val="{&quot;templafy&quot;:{&quot;id&quot;:&quot;fe87b43f-f806-4e15-a8d0-6a97d1628502&quot;}}"/>
                      <w:id w:val="1466002086"/>
                    </w:sdtPr>
                    <w:sdtEndPr/>
                    <w:sdtContent>
                      <w:r>
                        <w:t>Web</w:t>
                      </w:r>
                    </w:sdtContent>
                  </w:sdt>
                  <w:r w:rsidRPr="004879B0">
                    <w:t xml:space="preserve">: </w:t>
                  </w:r>
                  <w:sdt>
                    <w:sdtPr>
                      <w:alias w:val="Www"/>
                      <w:tag w:val="{&quot;templafy&quot;:{&quot;id&quot;:&quot;22a393d9-9c9d-414f-9577-5da960d8d585&quot;}}"/>
                      <w:id w:val="-1398432430"/>
                    </w:sdtPr>
                    <w:sdtEndPr/>
                    <w:sdtContent>
                      <w:r>
                        <w:t>http://mpe.au.dk/en</w:t>
                      </w:r>
                    </w:sdtContent>
                  </w:sdt>
                </w:p>
              </w:sdtContent>
            </w:sdt>
          </w:tc>
        </w:tr>
      </w:tbl>
      <w:p w14:paraId="5190877C" w14:textId="77777777" w:rsidR="00C723B1" w:rsidRPr="004879B0" w:rsidRDefault="00545CDC" w:rsidP="006B4632">
        <w:pPr>
          <w:spacing w:line="14" w:lineRule="exact"/>
        </w:pPr>
      </w:p>
      <w:bookmarkEnd w:id="0" w:displacedByCustomXml="next"/>
    </w:sdtContent>
  </w:sdt>
  <w:p w14:paraId="30AA770A" w14:textId="77777777" w:rsidR="00CB7E17" w:rsidRPr="00CB7E17" w:rsidRDefault="00CB7E1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34BEC" w14:textId="77777777" w:rsidR="00545CDC" w:rsidRPr="00CB7E17" w:rsidRDefault="00545CDC">
      <w:r w:rsidRPr="00CB7E17">
        <w:separator/>
      </w:r>
    </w:p>
  </w:footnote>
  <w:footnote w:type="continuationSeparator" w:id="0">
    <w:p w14:paraId="3972F850" w14:textId="77777777" w:rsidR="00545CDC" w:rsidRPr="00CB7E17" w:rsidRDefault="00545CDC">
      <w:r w:rsidRPr="00CB7E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3AFA" w14:textId="77777777" w:rsidR="00DF744B" w:rsidRDefault="00DF744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18ad3559-b210-4b0d-9df4-bec6d392ac68&quot;}}"/>
      <w:id w:val="-1280650146"/>
      <w:placeholder>
        <w:docPart w:val="D8B8302B86A14599AE00B8C428A495A4"/>
      </w:placeholder>
    </w:sdtPr>
    <w:sdtEndPr/>
    <w:sdtContent>
      <w:p w14:paraId="7B66525F" w14:textId="77777777" w:rsidR="00545CDC" w:rsidRPr="00CB7E17" w:rsidRDefault="00545CDC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8246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99DD25" id="LogoCanvasHide01" o:spid="_x0000_s1026" editas="canvas" alt="&quot;&quot;" style="position:absolute;margin-left:56.7pt;margin-top:28.35pt;width:48pt;height:24pt;z-index:25165824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06984d1a-1bc7-498d-a680-fe5d92b17104&quot;}}"/>
                                <w:id w:val="-1309857328"/>
                              </w:sdtPr>
                              <w:sdtEndPr/>
                              <w:sdtContent>
                                <w:p w14:paraId="15800D55" w14:textId="77777777" w:rsidR="0076711C" w:rsidRDefault="00545CDC">
                                  <w:pPr>
                                    <w:pStyle w:val="Template-Parentlogoname"/>
                                  </w:pPr>
                                  <w:r>
                                    <w:t>Department of Mechanical and Production Engineering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3b475707-320f-44b1-b593-42d60fec1f31&quot;}}"/>
                                <w:id w:val="-1950537573"/>
                              </w:sdtPr>
                              <w:sdtEndPr/>
                              <w:sdtContent>
                                <w:p w14:paraId="6C8C2DFF" w14:textId="77777777" w:rsidR="0076711C" w:rsidRDefault="00545CDC">
                                  <w:pPr>
                                    <w:pStyle w:val="Template-Unitnamelogoname"/>
                                  </w:pPr>
                                  <w:r>
                                    <w:t>Aarhus University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alt="&quot;&quot;" style="position:absolute;margin-left:115.65pt;margin-top:28.6pt;width:425.2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06984d1a-1bc7-498d-a680-fe5d92b17104&quot;}}"/>
                          <w:id w:val="-1309857328"/>
                        </w:sdtPr>
                        <w:sdtEndPr/>
                        <w:sdtContent>
                          <w:p w14:paraId="15800D55" w14:textId="77777777" w:rsidR="0076711C" w:rsidRDefault="00545CDC">
                            <w:pPr>
                              <w:pStyle w:val="Template-Parentlogoname"/>
                            </w:pPr>
                            <w:r>
                              <w:t>Department of Mechanical and Production Engineering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3b475707-320f-44b1-b593-42d60fec1f31&quot;}}"/>
                          <w:id w:val="-1950537573"/>
                        </w:sdtPr>
                        <w:sdtEndPr/>
                        <w:sdtContent>
                          <w:p w14:paraId="6C8C2DFF" w14:textId="77777777" w:rsidR="0076711C" w:rsidRDefault="00545CDC">
                            <w:pPr>
                              <w:pStyle w:val="Template-Unitnamelogoname"/>
                            </w:pPr>
                            <w:r>
                              <w:t>Aarhus University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8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34159156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2d3a0423-1bd4-4f7d-98eb-2a0b328d5cec&quot;}}"/>
                                <w:id w:val="1812976498"/>
                              </w:sdtPr>
                              <w:sdtEndPr/>
                              <w:sdtContent>
                                <w:p w14:paraId="615BD98B" w14:textId="77777777" w:rsidR="0076711C" w:rsidRDefault="00545CDC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27" type="#_x0000_t202" alt="&quot;&quot;" style="position:absolute;margin-left:0;margin-top:63.8pt;width:425.2pt;height:27.8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2d3a0423-1bd4-4f7d-98eb-2a0b328d5cec&quot;}}"/>
                          <w:id w:val="1812976498"/>
                        </w:sdtPr>
                        <w:sdtEndPr/>
                        <w:sdtContent>
                          <w:p w14:paraId="615BD98B" w14:textId="77777777" w:rsidR="0076711C" w:rsidRDefault="00545CDC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1F7311CE" w14:textId="77777777" w:rsidR="00160373" w:rsidRPr="00CB7E17" w:rsidRDefault="003770FD">
    <w:pPr>
      <w:pStyle w:val="Sidehoved"/>
    </w:pPr>
    <w:r w:rsidRPr="00CB7E17">
      <w:rPr>
        <w:noProof/>
      </w:rPr>
      <w:drawing>
        <wp:anchor distT="0" distB="0" distL="114300" distR="114300" simplePos="0" relativeHeight="251658242" behindDoc="1" locked="0" layoutInCell="1" allowOverlap="1" wp14:anchorId="10B718AA" wp14:editId="507FE53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19641012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E1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0B718AC" wp14:editId="38DEC228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5" name="Pagen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9D7DF" w14:textId="77777777" w:rsidR="00160373" w:rsidRPr="00CB7E17" w:rsidRDefault="00545CDC" w:rsidP="005C13F3">
                          <w:pPr>
                            <w:rPr>
                              <w:rStyle w:val="Sidetal"/>
                            </w:rPr>
                          </w:pPr>
                          <w:sdt>
                            <w:sdtPr>
                              <w:rPr>
                                <w:rStyle w:val="Sidetal"/>
                              </w:rPr>
                              <w:alias w:val="Page"/>
                              <w:tag w:val="{&quot;templafy&quot;:{&quot;id&quot;:&quot;dddd21ef-24f4-4a62-9aff-ae17b01fe1c3&quot;}}"/>
                              <w:id w:val="1134301850"/>
                            </w:sdtPr>
                            <w:sdtEndPr>
                              <w:rPr>
                                <w:rStyle w:val="Sidetal"/>
                              </w:rPr>
                            </w:sdtEndPr>
                            <w:sdtContent>
                              <w:r>
                                <w:rPr>
                                  <w:rStyle w:val="Sidetal"/>
                                </w:rPr>
                                <w:t>Page</w:t>
                              </w:r>
                            </w:sdtContent>
                          </w:sdt>
                          <w:r w:rsidR="00160373" w:rsidRPr="00CB7E17"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9C5CAB" w:rsidRPr="00CB7E17">
                            <w:rPr>
                              <w:rFonts w:ascii="AU Passata" w:hAnsi="AU Passata"/>
                              <w:sz w:val="14"/>
                            </w:rPr>
                            <w:t>2</w:t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CB7E17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E01307">
                            <w:rPr>
                              <w:rFonts w:ascii="AU Passata" w:hAnsi="AU Passata"/>
                              <w:sz w:val="14"/>
                            </w:rPr>
                            <w:t>2</w:t>
                          </w:r>
                          <w:r w:rsidR="00D67B21" w:rsidRPr="00CB7E17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091B4674" w14:textId="77777777" w:rsidR="00160373" w:rsidRPr="00CB7E17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 w:rsidRPr="00CB7E17">
                            <w:rPr>
                              <w:noProof/>
                            </w:rPr>
                            <w:drawing>
                              <wp:inline distT="0" distB="0" distL="0" distR="0" wp14:anchorId="10B718D7" wp14:editId="10B718D8">
                                <wp:extent cx="352425" cy="152400"/>
                                <wp:effectExtent l="0" t="0" r="0" b="0"/>
                                <wp:docPr id="6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B718AC" id="Pageno" o:spid="_x0000_s1028" type="#_x0000_t202" alt="&quot;&quot;" style="position:absolute;margin-left:467.7pt;margin-top:120.2pt;width:70.1pt;height:84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1F39D7DF" w14:textId="77777777" w:rsidR="00160373" w:rsidRPr="00CB7E17" w:rsidRDefault="00545CDC" w:rsidP="005C13F3">
                    <w:pPr>
                      <w:rPr>
                        <w:rStyle w:val="Sidetal"/>
                      </w:rPr>
                    </w:pPr>
                    <w:sdt>
                      <w:sdtPr>
                        <w:rPr>
                          <w:rStyle w:val="Sidetal"/>
                        </w:rPr>
                        <w:alias w:val="Page"/>
                        <w:tag w:val="{&quot;templafy&quot;:{&quot;id&quot;:&quot;dddd21ef-24f4-4a62-9aff-ae17b01fe1c3&quot;}}"/>
                        <w:id w:val="1134301850"/>
                      </w:sdtPr>
                      <w:sdtEndPr>
                        <w:rPr>
                          <w:rStyle w:val="Sidetal"/>
                        </w:rPr>
                      </w:sdtEndPr>
                      <w:sdtContent>
                        <w:r>
                          <w:rPr>
                            <w:rStyle w:val="Sidetal"/>
                          </w:rPr>
                          <w:t>Page</w:t>
                        </w:r>
                      </w:sdtContent>
                    </w:sdt>
                    <w:r w:rsidR="00160373" w:rsidRPr="00CB7E17">
                      <w:rPr>
                        <w:rStyle w:val="Sidetal"/>
                      </w:rPr>
                      <w:t xml:space="preserve"> </w:t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9C5CAB" w:rsidRPr="00CB7E17">
                      <w:rPr>
                        <w:rFonts w:ascii="AU Passata" w:hAnsi="AU Passata"/>
                        <w:sz w:val="14"/>
                      </w:rPr>
                      <w:t>2</w:t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CB7E17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E01307">
                      <w:rPr>
                        <w:rFonts w:ascii="AU Passata" w:hAnsi="AU Passata"/>
                        <w:sz w:val="14"/>
                      </w:rPr>
                      <w:t>2</w:t>
                    </w:r>
                    <w:r w:rsidR="00D67B21" w:rsidRPr="00CB7E17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091B4674" w14:textId="77777777" w:rsidR="00160373" w:rsidRPr="00CB7E17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 w:rsidRPr="00CB7E17">
                      <w:rPr>
                        <w:noProof/>
                      </w:rPr>
                      <w:drawing>
                        <wp:inline distT="0" distB="0" distL="0" distR="0" wp14:anchorId="10B718D7" wp14:editId="10B718D8">
                          <wp:extent cx="352425" cy="152400"/>
                          <wp:effectExtent l="0" t="0" r="0" b="0"/>
                          <wp:docPr id="6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57fbe9a9-22f4-4938-82f8-1c46a06535c2&quot;}}"/>
      <w:id w:val="1325020313"/>
      <w:placeholder>
        <w:docPart w:val="5C0A6EFAFA784AD289463933889F8B8C"/>
      </w:placeholder>
    </w:sdtPr>
    <w:sdtEndPr/>
    <w:sdtContent>
      <w:p w14:paraId="7816EC30" w14:textId="77777777" w:rsidR="00545CDC" w:rsidRPr="00CB7E17" w:rsidRDefault="00545CDC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8247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884380395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917399839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32342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31DF18" id="LogoCanvasHide01" o:spid="_x0000_s1026" editas="canvas" alt="&quot;&quot;" style="position:absolute;margin-left:56.7pt;margin-top:28.35pt;width:48pt;height:24pt;z-index:251658247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9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a67a5463-a572-4b07-8232-275cd1c2d341&quot;}}"/>
                                <w:id w:val="60068976"/>
                              </w:sdtPr>
                              <w:sdtEndPr/>
                              <w:sdtContent>
                                <w:p w14:paraId="707E881A" w14:textId="77777777" w:rsidR="0076711C" w:rsidRDefault="00545CDC">
                                  <w:pPr>
                                    <w:pStyle w:val="Template-Parentlogoname"/>
                                  </w:pPr>
                                  <w:r>
                                    <w:t>Department of Mechanical and Production Engineering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58e10737-7d61-4fc4-b167-5606b4752662&quot;}}"/>
                                <w:id w:val="-633020927"/>
                              </w:sdtPr>
                              <w:sdtEndPr/>
                              <w:sdtContent>
                                <w:p w14:paraId="41383645" w14:textId="77777777" w:rsidR="0076711C" w:rsidRDefault="00545CDC">
                                  <w:pPr>
                                    <w:pStyle w:val="Template-Unitnamelogoname"/>
                                  </w:pPr>
                                  <w:r>
                                    <w:t>Aarhus University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&quot;&quot;" style="position:absolute;margin-left:115.65pt;margin-top:28.6pt;width:425.2pt;height:58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a67a5463-a572-4b07-8232-275cd1c2d341&quot;}}"/>
                          <w:id w:val="60068976"/>
                        </w:sdtPr>
                        <w:sdtEndPr/>
                        <w:sdtContent>
                          <w:p w14:paraId="707E881A" w14:textId="77777777" w:rsidR="0076711C" w:rsidRDefault="00545CDC">
                            <w:pPr>
                              <w:pStyle w:val="Template-Parentlogoname"/>
                            </w:pPr>
                            <w:r>
                              <w:t>Department of Mechanical and Production Engineering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58e10737-7d61-4fc4-b167-5606b4752662&quot;}}"/>
                          <w:id w:val="-633020927"/>
                        </w:sdtPr>
                        <w:sdtEndPr/>
                        <w:sdtContent>
                          <w:p w14:paraId="41383645" w14:textId="77777777" w:rsidR="0076711C" w:rsidRDefault="00545CDC">
                            <w:pPr>
                              <w:pStyle w:val="Template-Unitnamelogoname"/>
                            </w:pPr>
                            <w:r>
                              <w:t>Aarhus University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9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fa09eecd-8c2c-47f5-a7f8-7a3abf2deeed&quot;}}"/>
                                <w:id w:val="884600434"/>
                              </w:sdtPr>
                              <w:sdtEndPr/>
                              <w:sdtContent>
                                <w:p w14:paraId="6368E431" w14:textId="77777777" w:rsidR="0076711C" w:rsidRDefault="00545CDC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30" type="#_x0000_t202" alt="&quot;&quot;" style="position:absolute;margin-left:0;margin-top:63.8pt;width:425.2pt;height:27.8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fa09eecd-8c2c-47f5-a7f8-7a3abf2deeed&quot;}}"/>
                          <w:id w:val="884600434"/>
                        </w:sdtPr>
                        <w:sdtEndPr/>
                        <w:sdtContent>
                          <w:p w14:paraId="6368E431" w14:textId="77777777" w:rsidR="0076711C" w:rsidRDefault="00545CDC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sdt>
    <w:sdtPr>
      <w:alias w:val="textElement"/>
      <w:tag w:val="{&quot;templafy&quot;:{&quot;id&quot;:&quot;0cf29ab3-d4b7-4132-82b6-0f42eaab9347&quot;}}"/>
      <w:id w:val="-1275943907"/>
      <w:placeholder>
        <w:docPart w:val="AB9E728CFB64445B873C4A1B0053DE12"/>
      </w:placeholder>
    </w:sdtPr>
    <w:sdtEndPr/>
    <w:sdtContent>
      <w:p w14:paraId="226FEC98" w14:textId="77777777" w:rsidR="00404FD1" w:rsidRPr="00BD68D4" w:rsidRDefault="00545CDC" w:rsidP="00ED2B0E">
        <w:pPr>
          <w:pStyle w:val="Sidehoved"/>
        </w:pP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1" allowOverlap="1" wp14:anchorId="179B7720" wp14:editId="55FF0621">
                  <wp:simplePos x="0" y="0"/>
                  <wp:positionH relativeFrom="page">
                    <wp:posOffset>5941060</wp:posOffset>
                  </wp:positionH>
                  <wp:positionV relativeFrom="page">
                    <wp:posOffset>3852545</wp:posOffset>
                  </wp:positionV>
                  <wp:extent cx="1260000" cy="7578000"/>
                  <wp:effectExtent l="0" t="0" r="16510" b="17780"/>
                  <wp:wrapNone/>
                  <wp:docPr id="11" name="Kolof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0000" cy="75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 w:val="0"/>
                                </w:rPr>
                                <w:alias w:val="group"/>
                                <w:tag w:val="{&quot;templafy&quot;:{&quot;id&quot;:&quot;0b7ba325-cb69-473d-8b16-ae9cd92cdb68&quot;}}"/>
                                <w:id w:val="1506482627"/>
                              </w:sdtPr>
                              <w:sdtEndPr/>
                              <w:sdtContent>
                                <w:sdt>
                                  <w:sdtPr>
                                    <w:alias w:val="Department"/>
                                    <w:tag w:val="{&quot;templafy&quot;:{&quot;id&quot;:&quot;a0f21fc7-46f7-40f3-a51f-84b0589864e9&quot;}}"/>
                                    <w:id w:val="-1288896555"/>
                                  </w:sdtPr>
                                  <w:sdtEndPr/>
                                  <w:sdtContent>
                                    <w:p w14:paraId="0D8F524D" w14:textId="77777777" w:rsidR="0076711C" w:rsidRDefault="00545CDC">
                                      <w:pPr>
                                        <w:pStyle w:val="Template-Afdeling"/>
                                      </w:pPr>
                                      <w:r>
                                        <w:t>​</w:t>
                                      </w:r>
                                    </w:p>
                                  </w:sdtContent>
                                </w:sdt>
                                <w:p w14:paraId="4E550C3E" w14:textId="77777777" w:rsidR="00545CDC" w:rsidRPr="00CB7E17" w:rsidRDefault="00545CDC" w:rsidP="00ED2B0E">
                                  <w:pPr>
                                    <w:pStyle w:val="Template"/>
                                  </w:pPr>
                                </w:p>
                              </w:sdtContent>
                            </w:sdt>
                            <w:sdt>
                              <w:sdtPr>
                                <w:alias w:val="Name"/>
                                <w:tag w:val="{&quot;templafy&quot;:{&quot;id&quot;:&quot;58f23679-31a4-4ca0-9afe-6fdb8243d5ea&quot;}}"/>
                                <w:id w:val="200908622"/>
                              </w:sdtPr>
                              <w:sdtEndPr/>
                              <w:sdtContent>
                                <w:p w14:paraId="2FC3902C" w14:textId="77777777" w:rsidR="0076711C" w:rsidRDefault="00545CDC">
                                  <w:pPr>
                                    <w:pStyle w:val="Template-NavnMellemnavn"/>
                                  </w:pPr>
                                  <w:r>
                                    <w:t xml:space="preserve">Anders Brandt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Title"/>
                                <w:tag w:val="{&quot;templafy&quot;:{&quot;id&quot;:&quot;afa2b414-6302-47fe-a041-163c56553d60&quot;}}"/>
                                <w:id w:val="1819306924"/>
                              </w:sdtPr>
                              <w:sdtEndPr/>
                              <w:sdtContent>
                                <w:p w14:paraId="7C7EC62A" w14:textId="77777777" w:rsidR="0076711C" w:rsidRDefault="00545CDC">
                                  <w:pPr>
                                    <w:pStyle w:val="Template-Brugerinfo"/>
                                  </w:pPr>
                                  <w:r>
                                    <w:t>Department of Mechanical and Production Engineering</w:t>
                                  </w:r>
                                </w:p>
                              </w:sdtContent>
                            </w:sdt>
                            <w:p w14:paraId="268545D3" w14:textId="77777777" w:rsidR="00545CDC" w:rsidRPr="00A96764" w:rsidRDefault="00545CDC" w:rsidP="00ED2B0E">
                              <w:pPr>
                                <w:pStyle w:val="Template"/>
                              </w:pPr>
                            </w:p>
                            <w:p w14:paraId="61D48033" w14:textId="77777777" w:rsidR="00545CDC" w:rsidRPr="00A96764" w:rsidRDefault="00545CDC" w:rsidP="00ED2B0E">
                              <w:pPr>
                                <w:pStyle w:val="Template"/>
                              </w:pPr>
                              <w:sdt>
                                <w:sdtPr>
                                  <w:alias w:val="Date Label"/>
                                  <w:tag w:val="{&quot;templafy&quot;:{&quot;id&quot;:&quot;e90858d8-153b-4fee-a792-92998a41b1db&quot;}}"/>
                                  <w:id w:val="-1055471348"/>
                                </w:sdtPr>
                                <w:sdtEndPr/>
                                <w:sdtContent>
                                  <w:r>
                                    <w:t>Date</w:t>
                                  </w:r>
                                </w:sdtContent>
                              </w:sdt>
                              <w:r w:rsidRPr="00A96764">
                                <w:t xml:space="preserve">: </w:t>
                              </w:r>
                              <w:sdt>
                                <w:sdtPr>
                                  <w:alias w:val="Date"/>
                                  <w:tag w:val="{&quot;templafy&quot;:{&quot;id&quot;:&quot;99e443e9-984b-4b69-b2a4-65ec7a7e7690&quot;}}"/>
                                  <w:id w:val="654508125"/>
                                </w:sdtPr>
                                <w:sdtEndPr/>
                                <w:sdtContent>
                                  <w:r>
                                    <w:t>8 May 2026</w:t>
                                  </w:r>
                                </w:sdtContent>
                              </w:sdt>
                            </w:p>
                            <w:p w14:paraId="3047087C" w14:textId="77777777" w:rsidR="00545CDC" w:rsidRPr="00CB7E17" w:rsidRDefault="00545CDC" w:rsidP="00ED2B0E">
                              <w:pPr>
                                <w:pStyle w:val="Template-kolofonstreg"/>
                              </w:pPr>
                              <w:r w:rsidRPr="00CB7E17">
                                <w:rPr>
                                  <w:noProof/>
                                </w:rPr>
                                <w:drawing>
                                  <wp:inline distT="0" distB="0" distL="0" distR="0" wp14:anchorId="22120CAF" wp14:editId="297D581C">
                                    <wp:extent cx="352425" cy="104775"/>
                                    <wp:effectExtent l="0" t="0" r="0" b="9525"/>
                                    <wp:docPr id="12" name="Streg" descr="Skillelinj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Streg" descr="Skillelinj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7848" r="-98425" b="582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9f61ec6e-8ad1-4afd-8799-0f3323120faf&quot;}}"/>
                                <w:id w:val="1088350432"/>
                              </w:sdtPr>
                              <w:sdtEndPr/>
                              <w:sdtContent>
                                <w:p w14:paraId="301D3C5D" w14:textId="77777777" w:rsidR="00545CDC" w:rsidRPr="00CB7E17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Direct Label"/>
                                      <w:tag w:val="{&quot;templafy&quot;:{&quot;id&quot;:&quot;3afec23c-87d6-4c5e-a67d-9755aefe186f&quot;}}"/>
                                      <w:id w:val="-1517997024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Direct Tel.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DirectPhone"/>
                                      <w:tag w:val="{&quot;templafy&quot;:{&quot;id&quot;:&quot;452acec2-85ca-4c74-acd9-c5e101740028&quot;}}"/>
                                      <w:id w:val="32710097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e360c3a0-14ed-42e5-a53a-00804d9ee431&quot;}}"/>
                                <w:id w:val="2116705447"/>
                              </w:sdtPr>
                              <w:sdtEndPr/>
                              <w:sdtContent>
                                <w:p w14:paraId="6CA181EA" w14:textId="77777777" w:rsidR="00545CDC" w:rsidRPr="00CB7E17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Pager Label"/>
                                      <w:tag w:val="{&quot;templafy&quot;:{&quot;id&quot;:&quot;ef0ccd09-799f-4d5e-bbda-caa8ff091e08&quot;}}"/>
                                      <w:id w:val="-203171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Pager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Pager"/>
                                      <w:tag w:val="{&quot;templafy&quot;:{&quot;id&quot;:&quot;2ab74610-c078-4d98-884e-3c8ec4d65535&quot;}}"/>
                                      <w:id w:val="394940272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b853298b-5de3-4c74-9621-92ee4f1bba0a&quot;}}"/>
                                <w:id w:val="-1941286178"/>
                              </w:sdtPr>
                              <w:sdtEndPr/>
                              <w:sdtContent>
                                <w:p w14:paraId="0B01EED0" w14:textId="77777777" w:rsidR="00545CDC" w:rsidRPr="00CB7E17" w:rsidRDefault="00545CDC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Mobile label"/>
                                      <w:tag w:val="{&quot;templafy&quot;:{&quot;id&quot;:&quot;d1cae4ce-82ec-4548-908e-c826e1620dd4&quot;}}"/>
                                      <w:id w:val="1146012475"/>
                                    </w:sdtPr>
                                    <w:sdtEndPr/>
                                    <w:sdtContent>
                                      <w:r>
                                        <w:t>Mobile Tel.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Mobile"/>
                                      <w:tag w:val="{&quot;templafy&quot;:{&quot;id&quot;:&quot;88469c4b-8dfd-496d-9485-5de15ae486ff&quot;}}"/>
                                      <w:id w:val="-224062765"/>
                                    </w:sdtPr>
                                    <w:sdtEndPr/>
                                    <w:sdtContent>
                                      <w:r>
                                        <w:t>+45 29 12 58 15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b1825b86-8f40-48c1-afb6-4eed024d300b&quot;}}"/>
                                <w:id w:val="-134643882"/>
                              </w:sdtPr>
                              <w:sdtEndPr/>
                              <w:sdtContent>
                                <w:p w14:paraId="64335E54" w14:textId="77777777" w:rsidR="00545CDC" w:rsidRPr="00CB7E17" w:rsidRDefault="00545CDC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Email Label"/>
                                      <w:tag w:val="{&quot;templafy&quot;:{&quot;id&quot;:&quot;113091eb-8b57-4c76-a8b6-62262694c826&quot;}}"/>
                                      <w:id w:val="1778067234"/>
                                    </w:sdtPr>
                                    <w:sdtEndPr/>
                                    <w:sdtContent>
                                      <w:r>
                                        <w:t>Email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Email"/>
                                      <w:tag w:val="{&quot;templafy&quot;:{&quot;id&quot;:&quot;96ae300b-fcd3-4c7f-839e-7b9d093db87d&quot;}}"/>
                                      <w:id w:val="-1600710818"/>
                                    </w:sdtPr>
                                    <w:sdtEndPr/>
                                    <w:sdtContent>
                                      <w:r>
                                        <w:t>abra@mpe.au.dk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69787724-4cdd-4634-9261-e8a5927c7a45&quot;}}"/>
                                <w:id w:val="1062829950"/>
                              </w:sdtPr>
                              <w:sdtEndPr/>
                              <w:sdtContent>
                                <w:p w14:paraId="21B6A245" w14:textId="77777777" w:rsidR="00545CDC" w:rsidRPr="00CB7E17" w:rsidRDefault="00545CDC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Web label"/>
                                      <w:tag w:val="{&quot;templafy&quot;:{&quot;id&quot;:&quot;5da2f2ba-a02b-49d3-860c-edaf097590e5&quot;}}"/>
                                      <w:id w:val="-1831823037"/>
                                    </w:sdtPr>
                                    <w:sdtEndPr/>
                                    <w:sdtContent>
                                      <w:r>
                                        <w:t>Web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www"/>
                                      <w:tag w:val="{&quot;templafy&quot;:{&quot;id&quot;:&quot;02645a07-f2a0-4b8a-addd-bad1da2eb6f2&quot;}}"/>
                                      <w:id w:val="-781724840"/>
                                    </w:sdtPr>
                                    <w:sdtEndPr/>
                                    <w:sdtContent>
                                      <w:r>
                                        <w:t>https://mpe.au.dk/en/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p w14:paraId="767BFE2A" w14:textId="77777777" w:rsidR="00545CDC" w:rsidRPr="00CB7E17" w:rsidRDefault="00545CDC" w:rsidP="00ED2B0E">
                              <w:pPr>
                                <w:pStyle w:val="Template-Date"/>
                              </w:pPr>
                            </w:p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7174027c-8c1c-4fab-923a-dc8e9f6d4aa5&quot;}}"/>
                                <w:id w:val="1031990071"/>
                              </w:sdtPr>
                              <w:sdtEndPr/>
                              <w:sdtContent>
                                <w:p w14:paraId="0DD28DF1" w14:textId="77777777" w:rsidR="00545CDC" w:rsidRPr="00CB7E17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JournalNr label"/>
                                      <w:tag w:val="{&quot;templafy&quot;:{&quot;id&quot;:&quot;7e9e38cd-f031-4acf-9f84-3144f715547e&quot;}}"/>
                                      <w:id w:val="97441680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Journal no.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JournalNr"/>
                                      <w:tag w:val="{&quot;templafy&quot;:{&quot;id&quot;:&quot;5fe8efe4-66a4-418b-9cae-b12e4270589f&quot;}}"/>
                                      <w:id w:val="-202755531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f105adb2-651e-43a2-8329-eb537eaf1918&quot;}}"/>
                                <w:id w:val="-1280645596"/>
                              </w:sdtPr>
                              <w:sdtEndPr/>
                              <w:sdtContent>
                                <w:p w14:paraId="619C139E" w14:textId="77777777" w:rsidR="00545CDC" w:rsidRPr="00CB7E17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AarskortNr"/>
                                      <w:tag w:val="{&quot;templafy&quot;:{&quot;id&quot;:&quot;f2322edd-8bdd-4f77-b79b-38cde4f32bf1&quot;}}"/>
                                      <w:id w:val="-866363315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Student reg. no.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ÅrskortNr"/>
                                      <w:tag w:val="{&quot;templafy&quot;:{&quot;id&quot;:&quot;455e25ed-e0b7-42da-b797-af998bc3caf5&quot;}}"/>
                                      <w:id w:val="1259023274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71958fb7-3227-403f-9f93-aad856df3ae9&quot;}}"/>
                                <w:id w:val="-1511905730"/>
                              </w:sdtPr>
                              <w:sdtEndPr/>
                              <w:sdtContent>
                                <w:p w14:paraId="3BA96FA9" w14:textId="77777777" w:rsidR="00545CDC" w:rsidRPr="009C258D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PR"/>
                                      <w:tag w:val="{&quot;templafy&quot;:{&quot;id&quot;:&quot;4e94ec38-7a06-4e3c-9112-b054a09c504f&quot;}}"/>
                                      <w:id w:val="181945672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CPR no.</w:t>
                                      </w:r>
                                    </w:sdtContent>
                                  </w:sdt>
                                  <w:r w:rsidRPr="009C258D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CprNr"/>
                                      <w:tag w:val="{&quot;templafy&quot;:{&quot;id&quot;:&quot;7dfa34f8-2a83-4e44-a96b-3a0d0c53268d&quot;}}"/>
                                      <w:id w:val="-1941212910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4f3fa3e3-7b33-442f-b065-4a6fbf80bf9d&quot;}}"/>
                                <w:id w:val="-666249427"/>
                              </w:sdtPr>
                              <w:sdtEndPr/>
                              <w:sdtContent>
                                <w:p w14:paraId="6E2D895F" w14:textId="77777777" w:rsidR="00545CDC" w:rsidRPr="009C258D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ModtCPR label"/>
                                      <w:tag w:val="{&quot;templafy&quot;:{&quot;id&quot;:&quot;bcba1e28-cc99-4388-bf20-785b8bfd89d5&quot;}}"/>
                                      <w:id w:val="-1177110613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Receiver's CVR no.</w:t>
                                      </w:r>
                                    </w:sdtContent>
                                  </w:sdt>
                                  <w:r w:rsidRPr="009C258D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ModtagerCvrNr"/>
                                      <w:tag w:val="{&quot;templafy&quot;:{&quot;id&quot;:&quot;d7848f88-aba3-498f-9cff-d8a71faf2002&quot;}}"/>
                                      <w:id w:val="-449312532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alias w:val="group"/>
                                <w:tag w:val="{&quot;templafy&quot;:{&quot;id&quot;:&quot;7047333a-8b1c-4df6-829f-1af5e3ed0a8e&quot;}}"/>
                                <w:id w:val="-1878228209"/>
                              </w:sdtPr>
                              <w:sdtEndPr/>
                              <w:sdtContent>
                                <w:p w14:paraId="63FBFFB0" w14:textId="77777777" w:rsidR="00545CDC" w:rsidRPr="00CB7E17" w:rsidRDefault="00545CDC" w:rsidP="00ED2B0E">
                                  <w:pPr>
                                    <w:pStyle w:val="Template-Date"/>
                                  </w:pPr>
                                  <w:sdt>
                                    <w:sdtPr>
                                      <w:alias w:val="AfsCVR label"/>
                                      <w:tag w:val="{&quot;templafy&quot;:{&quot;id&quot;:&quot;edc6a07f-c562-4b12-bfd3-98246481bf57&quot;}}"/>
                                      <w:id w:val="587656024"/>
                                    </w:sdtPr>
                                    <w:sdtEndPr/>
                                    <w:sdtContent>
                                      <w:r>
                                        <w:t>Sender's CVR no.</w:t>
                                      </w:r>
                                    </w:sdtContent>
                                  </w:sdt>
                                  <w:r w:rsidRPr="00CB7E17">
                                    <w:t xml:space="preserve">: </w:t>
                                  </w:r>
                                  <w:sdt>
                                    <w:sdtPr>
                                      <w:alias w:val="Cvr"/>
                                      <w:tag w:val="{&quot;templafy&quot;:{&quot;id&quot;:&quot;277c2976-332f-47a8-a425-f2a84f6c8377&quot;}}"/>
                                      <w:id w:val="-343946024"/>
                                    </w:sdtPr>
                                    <w:sdtEndPr/>
                                    <w:sdtContent>
                                      <w:r>
                                        <w:t>31119103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sdt>
                              <w:sdtPr>
                                <w:rPr>
                                  <w:vanish/>
                                </w:rPr>
                                <w:alias w:val="group"/>
                                <w:tag w:val="{&quot;templafy&quot;:{&quot;id&quot;:&quot;776ac77e-a7f0-4ac2-acdb-69c1cf27b2c6&quot;}}"/>
                                <w:id w:val="-768924061"/>
                              </w:sdtPr>
                              <w:sdtEndPr/>
                              <w:sdtContent>
                                <w:p w14:paraId="558CFEA5" w14:textId="77777777" w:rsidR="00545CDC" w:rsidRPr="00CB7E17" w:rsidRDefault="00545CDC" w:rsidP="00ED2B0E">
                                  <w:pPr>
                                    <w:pStyle w:val="Template-Date"/>
                                    <w:rPr>
                                      <w:vanish/>
                                    </w:rPr>
                                  </w:pP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Reference label"/>
                                      <w:tag w:val="{&quot;templafy&quot;:{&quot;id&quot;:&quot;e6286442-5cc9-471b-8ce7-75175e0cf3e6&quot;}}"/>
                                      <w:id w:val="-84535702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Reference</w:t>
                                      </w:r>
                                    </w:sdtContent>
                                  </w:sdt>
                                  <w:r w:rsidRPr="00CB7E17">
                                    <w:rPr>
                                      <w:vanish/>
                                    </w:rPr>
                                    <w:t xml:space="preserve">: </w:t>
                                  </w:r>
                                  <w:sdt>
                                    <w:sdtPr>
                                      <w:rPr>
                                        <w:vanish/>
                                      </w:rPr>
                                      <w:alias w:val="Reference"/>
                                      <w:tag w:val="{&quot;templafy&quot;:{&quot;id&quot;:&quot;4bcd383f-d54c-446c-a932-15a08ff0b0b2&quot;}}"/>
                                      <w:id w:val="-1281337456"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vanish/>
                                        </w:rPr>
                                        <w:t>​</w:t>
                                      </w:r>
                                    </w:sdtContent>
                                  </w:sdt>
                                </w:p>
                              </w:sdtContent>
                            </w:sdt>
                            <w:p w14:paraId="1D11D583" w14:textId="77777777" w:rsidR="00545CDC" w:rsidRPr="00CB7E17" w:rsidRDefault="00545CDC" w:rsidP="00ED2B0E">
                              <w:pPr>
                                <w:pStyle w:val="Template-kolofonstreg"/>
                              </w:pPr>
                              <w:r w:rsidRPr="00CB7E17">
                                <w:rPr>
                                  <w:noProof/>
                                </w:rPr>
                                <w:drawing>
                                  <wp:inline distT="0" distB="0" distL="0" distR="0" wp14:anchorId="5B6F0BB0" wp14:editId="4E203854">
                                    <wp:extent cx="352425" cy="104775"/>
                                    <wp:effectExtent l="0" t="0" r="0" b="9525"/>
                                    <wp:docPr id="13" name="Streg" descr="Skillelinje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Streg" descr="Skillelinj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7848" r="-98425" b="582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104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038C6B3" w14:textId="5085EE68" w:rsidR="00545CDC" w:rsidRPr="00CB7E17" w:rsidRDefault="00545CDC" w:rsidP="00ED2B0E">
                              <w:pPr>
                                <w:pStyle w:val="Template-Date"/>
                                <w:rPr>
                                  <w:rFonts w:ascii="Verdana" w:hAnsi="Verdana"/>
                                </w:rPr>
                              </w:pPr>
                              <w:sdt>
                                <w:sdtPr>
                                  <w:alias w:val="Page"/>
                                  <w:tag w:val="{&quot;templafy&quot;:{&quot;id&quot;:&quot;b3272c77-d21b-4796-bef4-9c800f5e1272&quot;}}"/>
                                  <w:id w:val="392164865"/>
                                </w:sdtPr>
                                <w:sdtEndPr/>
                                <w:sdtContent>
                                  <w:r>
                                    <w:t>Page</w:t>
                                  </w:r>
                                </w:sdtContent>
                              </w:sdt>
                              <w:r w:rsidRPr="00CB7E17">
                                <w:t xml:space="preserve"> </w:t>
                              </w:r>
                              <w:r w:rsidRPr="00CB7E17">
                                <w:rPr>
                                  <w:rStyle w:val="Sidetal"/>
                                </w:rPr>
                                <w:fldChar w:fldCharType="begin"/>
                              </w:r>
                              <w:r w:rsidRPr="00CB7E17">
                                <w:rPr>
                                  <w:rStyle w:val="Sidetal"/>
                                </w:rPr>
                                <w:instrText xml:space="preserve"> PAGE </w:instrText>
                              </w:r>
                              <w:r w:rsidRPr="00CB7E17">
                                <w:rPr>
                                  <w:rStyle w:val="Sidetal"/>
                                </w:rPr>
                                <w:fldChar w:fldCharType="separate"/>
                              </w:r>
                              <w:r w:rsidRPr="00CB7E17">
                                <w:rPr>
                                  <w:rStyle w:val="Sidetal"/>
                                </w:rPr>
                                <w:t>1</w:t>
                              </w:r>
                              <w:r w:rsidRPr="00CB7E17">
                                <w:rPr>
                                  <w:rStyle w:val="Sidetal"/>
                                </w:rPr>
                                <w:fldChar w:fldCharType="end"/>
                              </w:r>
                              <w:r w:rsidRPr="00CB7E17">
                                <w:rPr>
                                  <w:rStyle w:val="Sidetal"/>
                                </w:rPr>
                                <w:t>/</w:t>
                              </w:r>
                              <w:r w:rsidRPr="00CB7E17">
                                <w:fldChar w:fldCharType="begin"/>
                              </w:r>
                              <w:r w:rsidRPr="00CB7E17">
                                <w:instrText xml:space="preserve">SECTIONPAGES </w:instrText>
                              </w:r>
                              <w:r w:rsidRPr="00CB7E17">
                                <w:fldChar w:fldCharType="separate"/>
                              </w:r>
                              <w:r w:rsidR="00667301">
                                <w:rPr>
                                  <w:noProof/>
                                </w:rPr>
                                <w:t>1</w:t>
                              </w:r>
                              <w:r w:rsidRPr="00CB7E17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79B7720" id="Kolofon" o:spid="_x0000_s1031" type="#_x0000_t202" style="position:absolute;margin-left:467.8pt;margin-top:303.35pt;width:99.2pt;height:596.7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" filled="f" stroked="f">
                  <v:textbox style="mso-fit-shape-to-text:t" inset="0,0,0,0">
                    <w:txbxContent>
                      <w:sdt>
                        <w:sdtPr>
                          <w:rPr>
                            <w:b w:val="0"/>
                          </w:rPr>
                          <w:alias w:val="group"/>
                          <w:tag w:val="{&quot;templafy&quot;:{&quot;id&quot;:&quot;0b7ba325-cb69-473d-8b16-ae9cd92cdb68&quot;}}"/>
                          <w:id w:val="1506482627"/>
                        </w:sdtPr>
                        <w:sdtEndPr/>
                        <w:sdtContent>
                          <w:sdt>
                            <w:sdtPr>
                              <w:alias w:val="Department"/>
                              <w:tag w:val="{&quot;templafy&quot;:{&quot;id&quot;:&quot;a0f21fc7-46f7-40f3-a51f-84b0589864e9&quot;}}"/>
                              <w:id w:val="-1288896555"/>
                            </w:sdtPr>
                            <w:sdtEndPr/>
                            <w:sdtContent>
                              <w:p w14:paraId="0D8F524D" w14:textId="77777777" w:rsidR="0076711C" w:rsidRDefault="00545CDC">
                                <w:pPr>
                                  <w:pStyle w:val="Template-Afdeling"/>
                                </w:pPr>
                                <w:r>
                                  <w:t>​</w:t>
                                </w:r>
                              </w:p>
                            </w:sdtContent>
                          </w:sdt>
                          <w:p w14:paraId="4E550C3E" w14:textId="77777777" w:rsidR="00545CDC" w:rsidRPr="00CB7E17" w:rsidRDefault="00545CDC" w:rsidP="00ED2B0E">
                            <w:pPr>
                              <w:pStyle w:val="Template"/>
                            </w:pPr>
                          </w:p>
                        </w:sdtContent>
                      </w:sdt>
                      <w:sdt>
                        <w:sdtPr>
                          <w:alias w:val="Name"/>
                          <w:tag w:val="{&quot;templafy&quot;:{&quot;id&quot;:&quot;58f23679-31a4-4ca0-9afe-6fdb8243d5ea&quot;}}"/>
                          <w:id w:val="200908622"/>
                        </w:sdtPr>
                        <w:sdtEndPr/>
                        <w:sdtContent>
                          <w:p w14:paraId="2FC3902C" w14:textId="77777777" w:rsidR="0076711C" w:rsidRDefault="00545CDC">
                            <w:pPr>
                              <w:pStyle w:val="Template-NavnMellemnavn"/>
                            </w:pPr>
                            <w:r>
                              <w:t xml:space="preserve">Anders Brandt </w:t>
                            </w:r>
                          </w:p>
                        </w:sdtContent>
                      </w:sdt>
                      <w:sdt>
                        <w:sdtPr>
                          <w:alias w:val="Title"/>
                          <w:tag w:val="{&quot;templafy&quot;:{&quot;id&quot;:&quot;afa2b414-6302-47fe-a041-163c56553d60&quot;}}"/>
                          <w:id w:val="1819306924"/>
                        </w:sdtPr>
                        <w:sdtEndPr/>
                        <w:sdtContent>
                          <w:p w14:paraId="7C7EC62A" w14:textId="77777777" w:rsidR="0076711C" w:rsidRDefault="00545CDC">
                            <w:pPr>
                              <w:pStyle w:val="Template-Brugerinfo"/>
                            </w:pPr>
                            <w:r>
                              <w:t>Department of Mechanical and Production Engineering</w:t>
                            </w:r>
                          </w:p>
                        </w:sdtContent>
                      </w:sdt>
                      <w:p w14:paraId="268545D3" w14:textId="77777777" w:rsidR="00545CDC" w:rsidRPr="00A96764" w:rsidRDefault="00545CDC" w:rsidP="00ED2B0E">
                        <w:pPr>
                          <w:pStyle w:val="Template"/>
                        </w:pPr>
                      </w:p>
                      <w:p w14:paraId="61D48033" w14:textId="77777777" w:rsidR="00545CDC" w:rsidRPr="00A96764" w:rsidRDefault="00545CDC" w:rsidP="00ED2B0E">
                        <w:pPr>
                          <w:pStyle w:val="Template"/>
                        </w:pPr>
                        <w:sdt>
                          <w:sdtPr>
                            <w:alias w:val="Date Label"/>
                            <w:tag w:val="{&quot;templafy&quot;:{&quot;id&quot;:&quot;e90858d8-153b-4fee-a792-92998a41b1db&quot;}}"/>
                            <w:id w:val="-1055471348"/>
                          </w:sdtPr>
                          <w:sdtEndPr/>
                          <w:sdtContent>
                            <w:r>
                              <w:t>Date</w:t>
                            </w:r>
                          </w:sdtContent>
                        </w:sdt>
                        <w:r w:rsidRPr="00A96764">
                          <w:t xml:space="preserve">: </w:t>
                        </w:r>
                        <w:sdt>
                          <w:sdtPr>
                            <w:alias w:val="Date"/>
                            <w:tag w:val="{&quot;templafy&quot;:{&quot;id&quot;:&quot;99e443e9-984b-4b69-b2a4-65ec7a7e7690&quot;}}"/>
                            <w:id w:val="654508125"/>
                          </w:sdtPr>
                          <w:sdtEndPr/>
                          <w:sdtContent>
                            <w:r>
                              <w:t>8 May 2026</w:t>
                            </w:r>
                          </w:sdtContent>
                        </w:sdt>
                      </w:p>
                      <w:p w14:paraId="3047087C" w14:textId="77777777" w:rsidR="00545CDC" w:rsidRPr="00CB7E17" w:rsidRDefault="00545CDC" w:rsidP="00ED2B0E">
                        <w:pPr>
                          <w:pStyle w:val="Template-kolofonstreg"/>
                        </w:pPr>
                        <w:r w:rsidRPr="00CB7E17">
                          <w:rPr>
                            <w:noProof/>
                          </w:rPr>
                          <w:drawing>
                            <wp:inline distT="0" distB="0" distL="0" distR="0" wp14:anchorId="22120CAF" wp14:editId="297D581C">
                              <wp:extent cx="352425" cy="104775"/>
                              <wp:effectExtent l="0" t="0" r="0" b="9525"/>
                              <wp:docPr id="12" name="Streg" descr="Skillelinj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Streg" descr="Skillelinj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7848" r="-98425" b="582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9f61ec6e-8ad1-4afd-8799-0f3323120faf&quot;}}"/>
                          <w:id w:val="1088350432"/>
                        </w:sdtPr>
                        <w:sdtEndPr/>
                        <w:sdtContent>
                          <w:p w14:paraId="301D3C5D" w14:textId="77777777" w:rsidR="00545CDC" w:rsidRPr="00CB7E17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Direct Label"/>
                                <w:tag w:val="{&quot;templafy&quot;:{&quot;id&quot;:&quot;3afec23c-87d6-4c5e-a67d-9755aefe186f&quot;}}"/>
                                <w:id w:val="-1517997024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Direct Tel.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DirectPhone"/>
                                <w:tag w:val="{&quot;templafy&quot;:{&quot;id&quot;:&quot;452acec2-85ca-4c74-acd9-c5e101740028&quot;}}"/>
                                <w:id w:val="32710097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e360c3a0-14ed-42e5-a53a-00804d9ee431&quot;}}"/>
                          <w:id w:val="2116705447"/>
                        </w:sdtPr>
                        <w:sdtEndPr/>
                        <w:sdtContent>
                          <w:p w14:paraId="6CA181EA" w14:textId="77777777" w:rsidR="00545CDC" w:rsidRPr="00CB7E17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Pager Label"/>
                                <w:tag w:val="{&quot;templafy&quot;:{&quot;id&quot;:&quot;ef0ccd09-799f-4d5e-bbda-caa8ff091e08&quot;}}"/>
                                <w:id w:val="-203171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Pager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Pager"/>
                                <w:tag w:val="{&quot;templafy&quot;:{&quot;id&quot;:&quot;2ab74610-c078-4d98-884e-3c8ec4d65535&quot;}}"/>
                                <w:id w:val="394940272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b853298b-5de3-4c74-9621-92ee4f1bba0a&quot;}}"/>
                          <w:id w:val="-1941286178"/>
                        </w:sdtPr>
                        <w:sdtEndPr/>
                        <w:sdtContent>
                          <w:p w14:paraId="0B01EED0" w14:textId="77777777" w:rsidR="00545CDC" w:rsidRPr="00CB7E17" w:rsidRDefault="00545CDC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Mobile label"/>
                                <w:tag w:val="{&quot;templafy&quot;:{&quot;id&quot;:&quot;d1cae4ce-82ec-4548-908e-c826e1620dd4&quot;}}"/>
                                <w:id w:val="1146012475"/>
                              </w:sdtPr>
                              <w:sdtEndPr/>
                              <w:sdtContent>
                                <w:r>
                                  <w:t>Mobile Tel.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Mobile"/>
                                <w:tag w:val="{&quot;templafy&quot;:{&quot;id&quot;:&quot;88469c4b-8dfd-496d-9485-5de15ae486ff&quot;}}"/>
                                <w:id w:val="-224062765"/>
                              </w:sdtPr>
                              <w:sdtEndPr/>
                              <w:sdtContent>
                                <w:r>
                                  <w:t>+45 29 12 58 15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b1825b86-8f40-48c1-afb6-4eed024d300b&quot;}}"/>
                          <w:id w:val="-134643882"/>
                        </w:sdtPr>
                        <w:sdtEndPr/>
                        <w:sdtContent>
                          <w:p w14:paraId="64335E54" w14:textId="77777777" w:rsidR="00545CDC" w:rsidRPr="00CB7E17" w:rsidRDefault="00545CDC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Email Label"/>
                                <w:tag w:val="{&quot;templafy&quot;:{&quot;id&quot;:&quot;113091eb-8b57-4c76-a8b6-62262694c826&quot;}}"/>
                                <w:id w:val="1778067234"/>
                              </w:sdtPr>
                              <w:sdtEndPr/>
                              <w:sdtContent>
                                <w:r>
                                  <w:t>Email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Email"/>
                                <w:tag w:val="{&quot;templafy&quot;:{&quot;id&quot;:&quot;96ae300b-fcd3-4c7f-839e-7b9d093db87d&quot;}}"/>
                                <w:id w:val="-1600710818"/>
                              </w:sdtPr>
                              <w:sdtEndPr/>
                              <w:sdtContent>
                                <w:r>
                                  <w:t>abra@mpe.au.dk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69787724-4cdd-4634-9261-e8a5927c7a45&quot;}}"/>
                          <w:id w:val="1062829950"/>
                        </w:sdtPr>
                        <w:sdtEndPr/>
                        <w:sdtContent>
                          <w:p w14:paraId="21B6A245" w14:textId="77777777" w:rsidR="00545CDC" w:rsidRPr="00CB7E17" w:rsidRDefault="00545CDC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Web label"/>
                                <w:tag w:val="{&quot;templafy&quot;:{&quot;id&quot;:&quot;5da2f2ba-a02b-49d3-860c-edaf097590e5&quot;}}"/>
                                <w:id w:val="-1831823037"/>
                              </w:sdtPr>
                              <w:sdtEndPr/>
                              <w:sdtContent>
                                <w:r>
                                  <w:t>Web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www"/>
                                <w:tag w:val="{&quot;templafy&quot;:{&quot;id&quot;:&quot;02645a07-f2a0-4b8a-addd-bad1da2eb6f2&quot;}}"/>
                                <w:id w:val="-781724840"/>
                              </w:sdtPr>
                              <w:sdtEndPr/>
                              <w:sdtContent>
                                <w:r>
                                  <w:t>https://mpe.au.dk/en/</w:t>
                                </w:r>
                              </w:sdtContent>
                            </w:sdt>
                          </w:p>
                        </w:sdtContent>
                      </w:sdt>
                      <w:p w14:paraId="767BFE2A" w14:textId="77777777" w:rsidR="00545CDC" w:rsidRPr="00CB7E17" w:rsidRDefault="00545CDC" w:rsidP="00ED2B0E">
                        <w:pPr>
                          <w:pStyle w:val="Template-Date"/>
                        </w:pPr>
                      </w:p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7174027c-8c1c-4fab-923a-dc8e9f6d4aa5&quot;}}"/>
                          <w:id w:val="1031990071"/>
                        </w:sdtPr>
                        <w:sdtEndPr/>
                        <w:sdtContent>
                          <w:p w14:paraId="0DD28DF1" w14:textId="77777777" w:rsidR="00545CDC" w:rsidRPr="00CB7E17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JournalNr label"/>
                                <w:tag w:val="{&quot;templafy&quot;:{&quot;id&quot;:&quot;7e9e38cd-f031-4acf-9f84-3144f715547e&quot;}}"/>
                                <w:id w:val="97441680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Journal no.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JournalNr"/>
                                <w:tag w:val="{&quot;templafy&quot;:{&quot;id&quot;:&quot;5fe8efe4-66a4-418b-9cae-b12e4270589f&quot;}}"/>
                                <w:id w:val="-202755531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f105adb2-651e-43a2-8329-eb537eaf1918&quot;}}"/>
                          <w:id w:val="-1280645596"/>
                        </w:sdtPr>
                        <w:sdtEndPr/>
                        <w:sdtContent>
                          <w:p w14:paraId="619C139E" w14:textId="77777777" w:rsidR="00545CDC" w:rsidRPr="00CB7E17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AarskortNr"/>
                                <w:tag w:val="{&quot;templafy&quot;:{&quot;id&quot;:&quot;f2322edd-8bdd-4f77-b79b-38cde4f32bf1&quot;}}"/>
                                <w:id w:val="-866363315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Student reg. no.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ÅrskortNr"/>
                                <w:tag w:val="{&quot;templafy&quot;:{&quot;id&quot;:&quot;455e25ed-e0b7-42da-b797-af998bc3caf5&quot;}}"/>
                                <w:id w:val="1259023274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71958fb7-3227-403f-9f93-aad856df3ae9&quot;}}"/>
                          <w:id w:val="-1511905730"/>
                        </w:sdtPr>
                        <w:sdtEndPr/>
                        <w:sdtContent>
                          <w:p w14:paraId="3BA96FA9" w14:textId="77777777" w:rsidR="00545CDC" w:rsidRPr="009C258D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CPR"/>
                                <w:tag w:val="{&quot;templafy&quot;:{&quot;id&quot;:&quot;4e94ec38-7a06-4e3c-9112-b054a09c504f&quot;}}"/>
                                <w:id w:val="181945672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CPR no.</w:t>
                                </w:r>
                              </w:sdtContent>
                            </w:sdt>
                            <w:r w:rsidRPr="009C258D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CprNr"/>
                                <w:tag w:val="{&quot;templafy&quot;:{&quot;id&quot;:&quot;7dfa34f8-2a83-4e44-a96b-3a0d0c53268d&quot;}}"/>
                                <w:id w:val="-1941212910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4f3fa3e3-7b33-442f-b065-4a6fbf80bf9d&quot;}}"/>
                          <w:id w:val="-666249427"/>
                        </w:sdtPr>
                        <w:sdtEndPr/>
                        <w:sdtContent>
                          <w:p w14:paraId="6E2D895F" w14:textId="77777777" w:rsidR="00545CDC" w:rsidRPr="009C258D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ModtCPR label"/>
                                <w:tag w:val="{&quot;templafy&quot;:{&quot;id&quot;:&quot;bcba1e28-cc99-4388-bf20-785b8bfd89d5&quot;}}"/>
                                <w:id w:val="-1177110613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Receiver's CVR no.</w:t>
                                </w:r>
                              </w:sdtContent>
                            </w:sdt>
                            <w:r w:rsidRPr="009C258D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ModtagerCvrNr"/>
                                <w:tag w:val="{&quot;templafy&quot;:{&quot;id&quot;:&quot;d7848f88-aba3-498f-9cff-d8a71faf2002&quot;}}"/>
                                <w:id w:val="-449312532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alias w:val="group"/>
                          <w:tag w:val="{&quot;templafy&quot;:{&quot;id&quot;:&quot;7047333a-8b1c-4df6-829f-1af5e3ed0a8e&quot;}}"/>
                          <w:id w:val="-1878228209"/>
                        </w:sdtPr>
                        <w:sdtEndPr/>
                        <w:sdtContent>
                          <w:p w14:paraId="63FBFFB0" w14:textId="77777777" w:rsidR="00545CDC" w:rsidRPr="00CB7E17" w:rsidRDefault="00545CDC" w:rsidP="00ED2B0E">
                            <w:pPr>
                              <w:pStyle w:val="Template-Date"/>
                            </w:pPr>
                            <w:sdt>
                              <w:sdtPr>
                                <w:alias w:val="AfsCVR label"/>
                                <w:tag w:val="{&quot;templafy&quot;:{&quot;id&quot;:&quot;edc6a07f-c562-4b12-bfd3-98246481bf57&quot;}}"/>
                                <w:id w:val="587656024"/>
                              </w:sdtPr>
                              <w:sdtEndPr/>
                              <w:sdtContent>
                                <w:r>
                                  <w:t>Sender's CVR no.</w:t>
                                </w:r>
                              </w:sdtContent>
                            </w:sdt>
                            <w:r w:rsidRPr="00CB7E17">
                              <w:t xml:space="preserve">: </w:t>
                            </w:r>
                            <w:sdt>
                              <w:sdtPr>
                                <w:alias w:val="Cvr"/>
                                <w:tag w:val="{&quot;templafy&quot;:{&quot;id&quot;:&quot;277c2976-332f-47a8-a425-f2a84f6c8377&quot;}}"/>
                                <w:id w:val="-343946024"/>
                              </w:sdtPr>
                              <w:sdtEndPr/>
                              <w:sdtContent>
                                <w:r>
                                  <w:t>31119103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rPr>
                            <w:vanish/>
                          </w:rPr>
                          <w:alias w:val="group"/>
                          <w:tag w:val="{&quot;templafy&quot;:{&quot;id&quot;:&quot;776ac77e-a7f0-4ac2-acdb-69c1cf27b2c6&quot;}}"/>
                          <w:id w:val="-768924061"/>
                        </w:sdtPr>
                        <w:sdtEndPr/>
                        <w:sdtContent>
                          <w:p w14:paraId="558CFEA5" w14:textId="77777777" w:rsidR="00545CDC" w:rsidRPr="00CB7E17" w:rsidRDefault="00545CDC" w:rsidP="00ED2B0E">
                            <w:pPr>
                              <w:pStyle w:val="Template-Date"/>
                              <w:rPr>
                                <w:vanish/>
                              </w:rPr>
                            </w:pPr>
                            <w:sdt>
                              <w:sdtPr>
                                <w:rPr>
                                  <w:vanish/>
                                </w:rPr>
                                <w:alias w:val="Reference label"/>
                                <w:tag w:val="{&quot;templafy&quot;:{&quot;id&quot;:&quot;e6286442-5cc9-471b-8ce7-75175e0cf3e6&quot;}}"/>
                                <w:id w:val="-84535702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Reference</w:t>
                                </w:r>
                              </w:sdtContent>
                            </w:sdt>
                            <w:r w:rsidRPr="00CB7E17">
                              <w:rPr>
                                <w:vanish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vanish/>
                                </w:rPr>
                                <w:alias w:val="Reference"/>
                                <w:tag w:val="{&quot;templafy&quot;:{&quot;id&quot;:&quot;4bcd383f-d54c-446c-a932-15a08ff0b0b2&quot;}}"/>
                                <w:id w:val="-1281337456"/>
                              </w:sdtPr>
                              <w:sdtEndPr/>
                              <w:sdtContent>
                                <w:r>
                                  <w:rPr>
                                    <w:vanish/>
                                  </w:rPr>
                                  <w:t>​</w:t>
                                </w:r>
                              </w:sdtContent>
                            </w:sdt>
                          </w:p>
                        </w:sdtContent>
                      </w:sdt>
                      <w:p w14:paraId="1D11D583" w14:textId="77777777" w:rsidR="00545CDC" w:rsidRPr="00CB7E17" w:rsidRDefault="00545CDC" w:rsidP="00ED2B0E">
                        <w:pPr>
                          <w:pStyle w:val="Template-kolofonstreg"/>
                        </w:pPr>
                        <w:r w:rsidRPr="00CB7E17">
                          <w:rPr>
                            <w:noProof/>
                          </w:rPr>
                          <w:drawing>
                            <wp:inline distT="0" distB="0" distL="0" distR="0" wp14:anchorId="5B6F0BB0" wp14:editId="4E203854">
                              <wp:extent cx="352425" cy="104775"/>
                              <wp:effectExtent l="0" t="0" r="0" b="9525"/>
                              <wp:docPr id="13" name="Streg" descr="Skillelinj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Streg" descr="Skillelinj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7848" r="-98425" b="582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104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038C6B3" w14:textId="5085EE68" w:rsidR="00545CDC" w:rsidRPr="00CB7E17" w:rsidRDefault="00545CDC" w:rsidP="00ED2B0E">
                        <w:pPr>
                          <w:pStyle w:val="Template-Date"/>
                          <w:rPr>
                            <w:rFonts w:ascii="Verdana" w:hAnsi="Verdana"/>
                          </w:rPr>
                        </w:pPr>
                        <w:sdt>
                          <w:sdtPr>
                            <w:alias w:val="Page"/>
                            <w:tag w:val="{&quot;templafy&quot;:{&quot;id&quot;:&quot;b3272c77-d21b-4796-bef4-9c800f5e1272&quot;}}"/>
                            <w:id w:val="392164865"/>
                          </w:sdtPr>
                          <w:sdtEndPr/>
                          <w:sdtContent>
                            <w:r>
                              <w:t>Page</w:t>
                            </w:r>
                          </w:sdtContent>
                        </w:sdt>
                        <w:r w:rsidRPr="00CB7E17">
                          <w:t xml:space="preserve"> </w:t>
                        </w:r>
                        <w:r w:rsidRPr="00CB7E17">
                          <w:rPr>
                            <w:rStyle w:val="Sidetal"/>
                          </w:rPr>
                          <w:fldChar w:fldCharType="begin"/>
                        </w:r>
                        <w:r w:rsidRPr="00CB7E17">
                          <w:rPr>
                            <w:rStyle w:val="Sidetal"/>
                          </w:rPr>
                          <w:instrText xml:space="preserve"> PAGE </w:instrText>
                        </w:r>
                        <w:r w:rsidRPr="00CB7E17">
                          <w:rPr>
                            <w:rStyle w:val="Sidetal"/>
                          </w:rPr>
                          <w:fldChar w:fldCharType="separate"/>
                        </w:r>
                        <w:r w:rsidRPr="00CB7E17">
                          <w:rPr>
                            <w:rStyle w:val="Sidetal"/>
                          </w:rPr>
                          <w:t>1</w:t>
                        </w:r>
                        <w:r w:rsidRPr="00CB7E17">
                          <w:rPr>
                            <w:rStyle w:val="Sidetal"/>
                          </w:rPr>
                          <w:fldChar w:fldCharType="end"/>
                        </w:r>
                        <w:r w:rsidRPr="00CB7E17">
                          <w:rPr>
                            <w:rStyle w:val="Sidetal"/>
                          </w:rPr>
                          <w:t>/</w:t>
                        </w:r>
                        <w:r w:rsidRPr="00CB7E17">
                          <w:fldChar w:fldCharType="begin"/>
                        </w:r>
                        <w:r w:rsidRPr="00CB7E17">
                          <w:instrText xml:space="preserve">SECTIONPAGES </w:instrText>
                        </w:r>
                        <w:r w:rsidRPr="00CB7E17">
                          <w:fldChar w:fldCharType="separate"/>
                        </w:r>
                        <w:r w:rsidR="00667301">
                          <w:rPr>
                            <w:noProof/>
                          </w:rPr>
                          <w:t>1</w:t>
                        </w:r>
                        <w:r w:rsidRPr="00CB7E17"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  <w:p w14:paraId="3AD44023" w14:textId="77777777" w:rsidR="00160373" w:rsidRPr="00CB7E17" w:rsidRDefault="003770FD" w:rsidP="00E01307">
    <w:pPr>
      <w:pStyle w:val="Sidehoved"/>
    </w:pPr>
    <w:r w:rsidRPr="00CB7E17">
      <w:rPr>
        <w:noProof/>
      </w:rPr>
      <w:drawing>
        <wp:anchor distT="0" distB="0" distL="114300" distR="114300" simplePos="0" relativeHeight="251658240" behindDoc="1" locked="0" layoutInCell="1" allowOverlap="1" wp14:anchorId="10B718B4" wp14:editId="0D2C865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6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2"/>
  </w:num>
  <w:num w:numId="2" w16cid:durableId="1466388565">
    <w:abstractNumId w:val="8"/>
  </w:num>
  <w:num w:numId="3" w16cid:durableId="1146776149">
    <w:abstractNumId w:val="11"/>
  </w:num>
  <w:num w:numId="4" w16cid:durableId="826554393">
    <w:abstractNumId w:val="9"/>
  </w:num>
  <w:num w:numId="5" w16cid:durableId="1133017375">
    <w:abstractNumId w:val="7"/>
  </w:num>
  <w:num w:numId="6" w16cid:durableId="584924715">
    <w:abstractNumId w:val="6"/>
  </w:num>
  <w:num w:numId="7" w16cid:durableId="1570921073">
    <w:abstractNumId w:val="5"/>
  </w:num>
  <w:num w:numId="8" w16cid:durableId="2134519602">
    <w:abstractNumId w:val="4"/>
  </w:num>
  <w:num w:numId="9" w16cid:durableId="1515800050">
    <w:abstractNumId w:val="10"/>
  </w:num>
  <w:num w:numId="10" w16cid:durableId="1885091826">
    <w:abstractNumId w:val="3"/>
  </w:num>
  <w:num w:numId="11" w16cid:durableId="1670449177">
    <w:abstractNumId w:val="2"/>
  </w:num>
  <w:num w:numId="12" w16cid:durableId="199513514">
    <w:abstractNumId w:val="1"/>
  </w:num>
  <w:num w:numId="13" w16cid:durableId="1945068804">
    <w:abstractNumId w:val="0"/>
  </w:num>
  <w:num w:numId="14" w16cid:durableId="1416896499">
    <w:abstractNumId w:val="13"/>
  </w:num>
  <w:num w:numId="15" w16cid:durableId="11439591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A91"/>
    <w:rsid w:val="00000459"/>
    <w:rsid w:val="000011FF"/>
    <w:rsid w:val="00003B6C"/>
    <w:rsid w:val="000221B7"/>
    <w:rsid w:val="00024F8C"/>
    <w:rsid w:val="00027431"/>
    <w:rsid w:val="00032B4F"/>
    <w:rsid w:val="00040948"/>
    <w:rsid w:val="00051A09"/>
    <w:rsid w:val="00054B15"/>
    <w:rsid w:val="000553F3"/>
    <w:rsid w:val="00062161"/>
    <w:rsid w:val="00065C0F"/>
    <w:rsid w:val="00074AEF"/>
    <w:rsid w:val="0009211C"/>
    <w:rsid w:val="00094D54"/>
    <w:rsid w:val="00096068"/>
    <w:rsid w:val="000A3C64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1998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C68EC"/>
    <w:rsid w:val="001E15E4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50D0"/>
    <w:rsid w:val="00336DC5"/>
    <w:rsid w:val="0034014F"/>
    <w:rsid w:val="0034031E"/>
    <w:rsid w:val="0034099C"/>
    <w:rsid w:val="00343D04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460D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192F"/>
    <w:rsid w:val="00504494"/>
    <w:rsid w:val="00531E58"/>
    <w:rsid w:val="00533CEE"/>
    <w:rsid w:val="00535205"/>
    <w:rsid w:val="00536DF4"/>
    <w:rsid w:val="00541B8A"/>
    <w:rsid w:val="00545CDC"/>
    <w:rsid w:val="00547ACA"/>
    <w:rsid w:val="00551281"/>
    <w:rsid w:val="005541E4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5F53F7"/>
    <w:rsid w:val="00601BB3"/>
    <w:rsid w:val="0060260C"/>
    <w:rsid w:val="006033CC"/>
    <w:rsid w:val="0060539C"/>
    <w:rsid w:val="00614E08"/>
    <w:rsid w:val="00620C41"/>
    <w:rsid w:val="00620D0B"/>
    <w:rsid w:val="0062567A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67301"/>
    <w:rsid w:val="006803D7"/>
    <w:rsid w:val="00683BE2"/>
    <w:rsid w:val="0069128A"/>
    <w:rsid w:val="006964C1"/>
    <w:rsid w:val="006971AA"/>
    <w:rsid w:val="00697A91"/>
    <w:rsid w:val="006A2502"/>
    <w:rsid w:val="006A3671"/>
    <w:rsid w:val="006A7ADC"/>
    <w:rsid w:val="006B2A52"/>
    <w:rsid w:val="006B3958"/>
    <w:rsid w:val="006B4632"/>
    <w:rsid w:val="006B6134"/>
    <w:rsid w:val="006C1797"/>
    <w:rsid w:val="006C3A1B"/>
    <w:rsid w:val="006D2642"/>
    <w:rsid w:val="006D5CFC"/>
    <w:rsid w:val="006D65DC"/>
    <w:rsid w:val="006E3401"/>
    <w:rsid w:val="006F0E40"/>
    <w:rsid w:val="006F4B3E"/>
    <w:rsid w:val="006F5345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6711C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719F"/>
    <w:rsid w:val="008F7FDE"/>
    <w:rsid w:val="009044C3"/>
    <w:rsid w:val="00905114"/>
    <w:rsid w:val="0090694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2DC3"/>
    <w:rsid w:val="00B0759B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7088E"/>
    <w:rsid w:val="00B81885"/>
    <w:rsid w:val="00B81EA9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4768"/>
    <w:rsid w:val="00D16593"/>
    <w:rsid w:val="00D166AE"/>
    <w:rsid w:val="00D16753"/>
    <w:rsid w:val="00D17641"/>
    <w:rsid w:val="00D17CDE"/>
    <w:rsid w:val="00D417FF"/>
    <w:rsid w:val="00D42A34"/>
    <w:rsid w:val="00D4350D"/>
    <w:rsid w:val="00D456C3"/>
    <w:rsid w:val="00D54EBE"/>
    <w:rsid w:val="00D63C64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DF744B"/>
    <w:rsid w:val="00E01307"/>
    <w:rsid w:val="00E032BB"/>
    <w:rsid w:val="00E22B04"/>
    <w:rsid w:val="00E346EC"/>
    <w:rsid w:val="00E41F27"/>
    <w:rsid w:val="00E44247"/>
    <w:rsid w:val="00E45DD8"/>
    <w:rsid w:val="00E50D00"/>
    <w:rsid w:val="00E55F6C"/>
    <w:rsid w:val="00E64623"/>
    <w:rsid w:val="00E64FC5"/>
    <w:rsid w:val="00E7234F"/>
    <w:rsid w:val="00E8411D"/>
    <w:rsid w:val="00E848B1"/>
    <w:rsid w:val="00E966E9"/>
    <w:rsid w:val="00EA40B3"/>
    <w:rsid w:val="00EA6633"/>
    <w:rsid w:val="00EB31F8"/>
    <w:rsid w:val="00EC06F0"/>
    <w:rsid w:val="00ED29B8"/>
    <w:rsid w:val="00EE7C7A"/>
    <w:rsid w:val="00F15BE1"/>
    <w:rsid w:val="00F30976"/>
    <w:rsid w:val="00F4463E"/>
    <w:rsid w:val="00F45004"/>
    <w:rsid w:val="00F51363"/>
    <w:rsid w:val="00F51960"/>
    <w:rsid w:val="00F57448"/>
    <w:rsid w:val="00F626ED"/>
    <w:rsid w:val="00F66D1A"/>
    <w:rsid w:val="00F7428E"/>
    <w:rsid w:val="00F83047"/>
    <w:rsid w:val="00FA1193"/>
    <w:rsid w:val="00FA31F3"/>
    <w:rsid w:val="00FB2419"/>
    <w:rsid w:val="00FB3F65"/>
    <w:rsid w:val="00FC2003"/>
    <w:rsid w:val="00FC32A3"/>
    <w:rsid w:val="00FC39B0"/>
    <w:rsid w:val="00FD440F"/>
    <w:rsid w:val="00FE0DAB"/>
    <w:rsid w:val="00FE22D4"/>
    <w:rsid w:val="00FF38A1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FC8DA6"/>
  <w15:docId w15:val="{12566B51-0E1E-4D92-BF4C-A5DD9F75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/>
    <w:lsdException w:name="Quote" w:semiHidden="1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/>
    <w:lsdException w:name="TOC Heading" w:semiHidden="1" w:uiPriority="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7E17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33642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E01307"/>
    <w:rPr>
      <w:rFonts w:ascii="AU Passata" w:hAnsi="AU Passata"/>
      <w:color w:val="87888A"/>
      <w:spacing w:val="10"/>
      <w:sz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8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612511\AppData\Local\Temp\Templafy\WordVsto\Brev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12B87518E547808C41E9BF6DAE66D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4F8D12-3591-4000-B066-EA1BFF6D0589}"/>
      </w:docPartPr>
      <w:docPartBody>
        <w:p w:rsidR="000E6BCA" w:rsidRDefault="000E6BCA">
          <w:pPr>
            <w:pStyle w:val="2B12B87518E547808C41E9BF6DAE66D5"/>
          </w:pPr>
          <w:r w:rsidRPr="00E30BBA">
            <w:rPr>
              <w:rStyle w:val="Pladsholdertekst"/>
            </w:rPr>
            <w:t>TextElement1</w:t>
          </w:r>
        </w:p>
      </w:docPartBody>
    </w:docPart>
    <w:docPart>
      <w:docPartPr>
        <w:name w:val="5C0A6EFAFA784AD289463933889F8B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A95BF1-67CE-44CB-B9F6-93B3C0F96B58}"/>
      </w:docPartPr>
      <w:docPartBody>
        <w:p w:rsidR="000E6BCA" w:rsidRDefault="000E6BCA">
          <w:pPr>
            <w:pStyle w:val="5C0A6EFAFA784AD289463933889F8B8C"/>
          </w:pPr>
          <w:bookmarkStart w:id="0" w:name="start"/>
          <w:r w:rsidRPr="009C04E1">
            <w:rPr>
              <w:lang w:val="en-GB"/>
            </w:rPr>
            <w:t>[Navn og adresse]</w:t>
          </w:r>
          <w:bookmarkEnd w:id="0"/>
        </w:p>
      </w:docPartBody>
    </w:docPart>
    <w:docPart>
      <w:docPartPr>
        <w:name w:val="D8B8302B86A14599AE00B8C428A495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143FEB6-9CB0-49E5-8454-92494109CE03}"/>
      </w:docPartPr>
      <w:docPartBody>
        <w:p w:rsidR="000E6BCA" w:rsidRDefault="000E6BCA">
          <w:pPr>
            <w:pStyle w:val="D8B8302B86A14599AE00B8C428A495A4"/>
          </w:pPr>
          <w:r w:rsidRPr="009C04E1">
            <w:rPr>
              <w:lang w:val="en-GB"/>
            </w:rPr>
            <w:t>[Overskrift]</w:t>
          </w:r>
        </w:p>
      </w:docPartBody>
    </w:docPart>
    <w:docPart>
      <w:docPartPr>
        <w:name w:val="AB9E728CFB64445B873C4A1B0053DE1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26BF20-C1B0-4D1F-A157-6617BEF04D21}"/>
      </w:docPartPr>
      <w:docPartBody>
        <w:p w:rsidR="000E6BCA" w:rsidRDefault="000E6BCA">
          <w:pPr>
            <w:pStyle w:val="AB9E728CFB64445B873C4A1B0053DE12"/>
          </w:pPr>
          <w:r w:rsidRPr="00F81E85">
            <w:rPr>
              <w:lang w:val="en-GB"/>
            </w:rPr>
            <w:t>[Tekst]</w:t>
          </w:r>
        </w:p>
      </w:docPartBody>
    </w:docPart>
    <w:docPart>
      <w:docPartPr>
        <w:name w:val="FBEDB1789A0E489AA48FAA32422339D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85C69D3-0B90-4345-B957-3CD78CA608A7}"/>
      </w:docPartPr>
      <w:docPartBody>
        <w:p w:rsidR="000E6BCA" w:rsidRDefault="000E6BCA">
          <w:pPr>
            <w:pStyle w:val="FBEDB1789A0E489AA48FAA32422339D2"/>
          </w:pPr>
          <w:r w:rsidRPr="00D27FEF">
            <w:rPr>
              <w:rStyle w:val="Pladsholdertekst"/>
            </w:rPr>
            <w:t>Med venlig hilsen</w:t>
          </w:r>
        </w:p>
      </w:docPartBody>
    </w:docPart>
    <w:docPart>
      <w:docPartPr>
        <w:name w:val="F888093F3EB845E2A49D37D4AA8920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CA564D-5B9E-4340-8114-4ACB2FEE255C}"/>
      </w:docPartPr>
      <w:docPartBody>
        <w:p w:rsidR="000E6BCA" w:rsidRDefault="000E6BCA">
          <w:pPr>
            <w:pStyle w:val="F888093F3EB845E2A49D37D4AA892044"/>
          </w:pPr>
          <w:r w:rsidRPr="00D27FEF">
            <w:rPr>
              <w:rStyle w:val="Pladsholdertekst"/>
            </w:rPr>
            <w:t>Navn</w:t>
          </w:r>
        </w:p>
      </w:docPartBody>
    </w:docPart>
    <w:docPart>
      <w:docPartPr>
        <w:name w:val="4E4FF53019AF413AB2703E4AC158B01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934933-C031-4334-9833-625FBAD131CC}"/>
      </w:docPartPr>
      <w:docPartBody>
        <w:p w:rsidR="000E6BCA" w:rsidRDefault="000E6BCA">
          <w:pPr>
            <w:pStyle w:val="4E4FF53019AF413AB2703E4AC158B012"/>
          </w:pPr>
          <w:r w:rsidRPr="00D27FEF">
            <w:rPr>
              <w:rStyle w:val="Pladsholderteks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CA"/>
    <w:rsid w:val="000E6BCA"/>
    <w:rsid w:val="006F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25A24F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  <w:lang w:val="en-GB"/>
    </w:rPr>
  </w:style>
  <w:style w:type="paragraph" w:customStyle="1" w:styleId="2B12B87518E547808C41E9BF6DAE66D5">
    <w:name w:val="2B12B87518E547808C41E9BF6DAE66D5"/>
  </w:style>
  <w:style w:type="paragraph" w:customStyle="1" w:styleId="5C0A6EFAFA784AD289463933889F8B8C">
    <w:name w:val="5C0A6EFAFA784AD289463933889F8B8C"/>
  </w:style>
  <w:style w:type="paragraph" w:customStyle="1" w:styleId="D8B8302B86A14599AE00B8C428A495A4">
    <w:name w:val="D8B8302B86A14599AE00B8C428A495A4"/>
  </w:style>
  <w:style w:type="paragraph" w:customStyle="1" w:styleId="AB9E728CFB64445B873C4A1B0053DE12">
    <w:name w:val="AB9E728CFB64445B873C4A1B0053DE12"/>
  </w:style>
  <w:style w:type="paragraph" w:customStyle="1" w:styleId="FBEDB1789A0E489AA48FAA32422339D2">
    <w:name w:val="FBEDB1789A0E489AA48FAA32422339D2"/>
  </w:style>
  <w:style w:type="paragraph" w:customStyle="1" w:styleId="F888093F3EB845E2A49D37D4AA892044">
    <w:name w:val="F888093F3EB845E2A49D37D4AA892044"/>
  </w:style>
  <w:style w:type="paragraph" w:customStyle="1" w:styleId="4E4FF53019AF413AB2703E4AC158B012">
    <w:name w:val="4E4FF53019AF413AB2703E4AC158B012"/>
  </w:style>
  <w:style w:type="paragraph" w:customStyle="1" w:styleId="167F2375486C41828945A643B78764D7">
    <w:name w:val="167F2375486C41828945A643B78764D7"/>
  </w:style>
  <w:style w:type="paragraph" w:customStyle="1" w:styleId="29484601C7DF4BF898AD0ABCD91E691F">
    <w:name w:val="29484601C7DF4BF898AD0ABCD91E691F"/>
  </w:style>
  <w:style w:type="paragraph" w:customStyle="1" w:styleId="8816A09DDD8842D29B34199B890CF978">
    <w:name w:val="8816A09DDD8842D29B34199B890CF978"/>
  </w:style>
  <w:style w:type="paragraph" w:customStyle="1" w:styleId="811D391230DC40D284930B065C93657A">
    <w:name w:val="811D391230DC40D284930B065C93657A"/>
  </w:style>
  <w:style w:type="paragraph" w:customStyle="1" w:styleId="AC80DB0910464840B17B88C586BA96AD">
    <w:name w:val="AC80DB0910464840B17B88C586BA96AD"/>
  </w:style>
  <w:style w:type="paragraph" w:customStyle="1" w:styleId="F743BA4C53044F9D912BDE99A4DEA2D5">
    <w:name w:val="F743BA4C53044F9D912BDE99A4DEA2D5"/>
  </w:style>
  <w:style w:type="paragraph" w:customStyle="1" w:styleId="64640A76CBE448C4B1ED9A29A639D785">
    <w:name w:val="64640A76CBE448C4B1ED9A29A639D785"/>
  </w:style>
  <w:style w:type="paragraph" w:customStyle="1" w:styleId="D793E66754A64E1DA69CFD61950D18BB">
    <w:name w:val="D793E66754A64E1DA69CFD61950D18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TemplafyTemplateConfiguration><![CDATA[{"elementsMetadata":[{"elementConfiguration":{"assetId":"{{DataSources.BaseTemplate-Brev[\"Brev\"].TextElement1Ref.TextElementID}}","visibility":"","textElementPlaceholderName":"TextElement1","replaceOnUpdate":false,"type":"textElement"},"type":"richTextContentControl","id":"9aae6d00-6e65-42fb-b8d8-03f99a375adb"},{"elementConfiguration":{"assetId":"{{DataSources.HeaderTextElements[\"Logo - AU\"].TextElementRef.TextElementID}}","visibility":"","textElementPlaceholderName":"TextElement2","replaceOnUpdate":false,"type":"textElement"},"type":"richTextContentControl","id":"18ad3559-b210-4b0d-9df4-bec6d392ac68"},{"elementConfiguration":{"binding":"{{Translate(\"Page\")}}","visibility":"","removeAndKeepContent":false,"disableUpdates":false,"type":"text"},"type":"richTextContentControl","id":"dddd21ef-24f4-4a62-9aff-ae17b01fe1c3"},{"elementConfiguration":{"binding":"{{Translate(\"Page\")}}","visibility":"","removeAndKeepContent":false,"disableUpdates":false,"type":"text"},"type":"richTextContentControl","id":"446f347a-7ed5-47a3-b2fe-29903a6ec4bf"},{"elementConfiguration":{"assetId":"{{DataSources.HeaderTextElements[\"Logo - AU\"].TextElementRef.TextElementID}}","visibility":"","textElementPlaceholderName":"TextElement2","replaceOnUpdate":false,"type":"textElement"},"type":"richTextContentControl","id":"57fbe9a9-22f4-4938-82f8-1c46a06535c2"},{"elementConfiguration":{"assetId":"{{DataSources.HeaderTextElements[\"Kolofon - Brev\"].TextElementRef.TextElementID}}","visibility":"","textElementPlaceholderName":"TextElement2","replaceOnUpdate":false,"type":"textElement"},"type":"richTextContentControl","id":"0cf29ab3-d4b7-4132-82b6-0f42eaab9347"},{"elementConfiguration":{"assetId":"{{UserProfile.UnitId.ExtraLogoRef.FooterTextElementRef.TextElementID}}","visibility":"","textElementPlaceholderName":"TextElement1","replaceOnUpdate":false,"type":"textElement"},"type":"richTextContentControl","id":"41a9f57f-c990-403f-bbbe-695ac0b70f0a"}],"transformationConfigurations":[{"language":"{{DocumentLanguage}}","disableUpdates":false,"type":"proofingLanguage"},{"colorTheme":"{{UserProfile.ThemeColour.ColorThemeRef.ColorTheme}}","disableUpdates":false,"originalColorThemeXml":"<a:clrScheme name=\"AU_Black\" xmlns:a=\"http://schemas.openxmlformats.org/drawingml/2006/main\"><a:dk1><a:srgbClr val=\"000000\" /></a:dk1><a:lt1><a:srgbClr val=\"FFFFFF\" /></a:lt1><a:dk2><a:srgbClr val=\"000026\" /></a:dk2><a:lt2><a:srgbClr val=\"009EE0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","type":"colorTheme"}],"templateName":"Brev","templateDescription":"Letter","enableDocumentContentUpdater":true,"version":"2.0"}]]></TemplafyTemplateConfiguration>
</file>

<file path=customXml/item2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TextElementConfigurations xmlns:xsi="http://www.w3.org/2001/XMLSchema-instance" xmlns:xsd="http://www.w3.org/2001/XMLSchema">
  <TextElement ElementMetadataLinkId="9aae6d00-6e65-42fb-b8d8-03f99a375adb" TemplateId="636178632210983896">
    <TemplateConfiguration>{"elementsMetadata":[{"elementConfiguration":{"binding":"{{Translate(\"Yourssincerely\")}}","visibility":"","removeAndKeepContent":false,"disableUpdates":false,"type":"text"},"type":"richTextContentControl","id":"42ac9b78-d860-45d4-aecb-8dfd413dc1d3"},{"elementConfiguration":{"binding":"{{UserProfile.Name}}","visibility":"","removeAndKeepContent":false,"disableUpdates":false,"type":"text"},"type":"richTextContentControl","id":"32b6309b-d1c1-4159-acca-d67cd8d76028"},{"elementConfiguration":{"binding":"{{UserProfile.Title}}","visibility":"","removeAndKeepContent":false,"disableUpdates":false,"type":"text"},"type":"richTextContentControl","id":"b02ce6a3-2f20-4532-9682-058e1cafa2ba"},{"elementConfiguration":{"binding":"{{Translate(\"Copyto\")}}","visibility":"","removeAndKeepContent":false,"disableUpdates":false,"type":"text"},"type":"richTextContentControl","id":"cc05459c-0b37-45bd-bcbd-aa0c637465f3"}],"transformationConfigurations":[],"enableDocumentContentUpdater":true,"version":"2.0"}</TemplateConfiguration>
    <FormConfiguration>{"formFields":[],"formDataEntries":[]}</FormConfiguration>
  </TextElement>
  <TextElement ElementMetadataLinkId="18ad3559-b210-4b0d-9df4-bec6d392ac68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06984d1a-1bc7-498d-a680-fe5d92b17104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3b475707-320f-44b1-b593-42d60fec1f31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92bfe091-0cd9-4bd7-ba64-bf24e642398b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bdf120cf-cd17-40e3-94b4-ff308bac88dc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2d3a0423-1bd4-4f7d-98eb-2a0b328d5cec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9a59d26d-405c-4fd4-adf5-d2bb8d1b0e13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57fbe9a9-22f4-4938-82f8-1c46a06535c2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a67a5463-a572-4b07-8232-275cd1c2d341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58e10737-7d61-4fc4-b167-5606b4752662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6b5513b0-b718-43ff-941f-ed0d348d22d3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e062ab6c-5beb-4a12-9d9b-18f20d47f7c3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fa09eecd-8c2c-47f5-a7f8-7a3abf2deeed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1a81ef3e-53a4-4b09-9df7-7d65ee0e1211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0cf29ab3-d4b7-4132-82b6-0f42eaab9347" TemplateId="1075068918112714925">
    <TemplateConfiguration>{"elementsMetadata":[{"elementConfiguration":{"visibility":"{{IfElse(And(Equals(UserProfile.Department, \"\"), Equals(UserProfile.Department_EN, \"\")), VisibilityType.Hidden, VisibilityType.Visible)}}","disableUpdates":false,"type":"group"},"type":"richTextContentControl","id":"0b7ba325-cb69-473d-8b16-ae9cd92cdb68"},{"elementConfiguration":{"binding":"{{Switch(UserProfile.DocumentLanguage.Language,\"en-GB\", UserProfile.Department_EN, UserProfile.Department)}}","visibility":"","removeAndKeepContent":false,"disableUpdates":false,"type":"text"},"type":"richTextContentControl","id":"a0f21fc7-46f7-40f3-a51f-84b0589864e9"},{"elementConfiguration":{"binding":"{{UserProfile.Name}}","visibility":"{{IfElse(Equals(UserProfile.Name, \"\"), VisibilityType.Hidden, VisibilityType.Visible)}}","removeAndKeepContent":false,"disableUpdates":false,"type":"text"},"type":"richTextContentControl","id":"58f23679-31a4-4ca0-9afe-6fdb8243d5ea"},{"elementConfiguration":{"binding":"{{Switch(UserProfile.DocumentLanguage.Language,\"en-GB\", UserProfile.Title_EN, UserProfile.Title)}}","visibility":"{{IfElse(And(Equals(UserProfile.Title, \"\"), Equals(UserProfile.Title_EN, \"\")), VisibilityType.Hidden, VisibilityType.Visible)}}","removeAndKeepContent":false,"disableUpdates":false,"type":"text"},"type":"richTextContentControl","id":"afa2b414-6302-47fe-a041-163c56553d60"},{"elementConfiguration":{"binding":"{{Translate(\"Date\")}}","visibility":"","removeAndKeepContent":false,"disableUpdates":false,"type":"text"},"type":"richTextContentControl","id":"e90858d8-153b-4fee-a792-92998a41b1db"},{"elementConfiguration":{"binding":"{{FormatDateTime(Form.Date,Translate(\"DateGeneral\"),DocumentLanguage)}}","visibility":"","removeAndKeepContent":false,"disableUpdates":false,"type":"text"},"type":"richTextContentControl","id":"99e443e9-984b-4b69-b2a4-65ec7a7e7690"},{"elementConfiguration":{"visibility":"{{IfElse(Equals(UserProfile.DirectPhone, \"\"), VisibilityType.Hidden, VisibilityType.Visible)}}","disableUpdates":false,"type":"group"},"type":"richTextContentControl","id":"9f61ec6e-8ad1-4afd-8799-0f3323120faf"},{"elementConfiguration":{"binding":"{{Translate(\"Direct\")}}","visibility":"","removeAndKeepContent":false,"disableUpdates":false,"type":"text"},"type":"richTextContentControl","id":"3afec23c-87d6-4c5e-a67d-9755aefe186f"},{"elementConfiguration":{"binding":"{{UserProfile.DirectPhone}}","visibility":"","removeAndKeepContent":false,"disableUpdates":false,"type":"text"},"type":"richTextContentControl","id":"452acec2-85ca-4c74-acd9-c5e101740028"},{"elementConfiguration":{"visibility":"{{IfElse(Equals(UserProfile.Pager, \"\"), VisibilityType.Hidden, VisibilityType.Visible)}}","disableUpdates":false,"type":"group"},"type":"richTextContentControl","id":"e360c3a0-14ed-42e5-a53a-00804d9ee431"},{"elementConfiguration":{"binding":"{{Translate(\"Pager\")}}","visibility":"","removeAndKeepContent":false,"disableUpdates":false,"type":"text"},"type":"richTextContentControl","id":"ef0ccd09-799f-4d5e-bbda-caa8ff091e08"},{"elementConfiguration":{"binding":"{{UserProfile.Pager}}","visibility":"","removeAndKeepContent":false,"disableUpdates":false,"type":"text"},"type":"richTextContentControl","id":"2ab74610-c078-4d98-884e-3c8ec4d65535"},{"elementConfiguration":{"visibility":"{{IfElse(Equals(UserProfile.Mobile, \"\"), VisibilityType.Hidden, VisibilityType.Visible)}}","disableUpdates":false,"type":"group"},"type":"richTextContentControl","id":"b853298b-5de3-4c74-9621-92ee4f1bba0a"},{"elementConfiguration":{"binding":"{{Translate(\"Mobile\")}}","visibility":"","removeAndKeepContent":false,"disableUpdates":false,"type":"text"},"type":"richTextContentControl","id":"d1cae4ce-82ec-4548-908e-c826e1620dd4"},{"elementConfiguration":{"binding":"{{UserProfile.Mobile}}","visibility":"","removeAndKeepContent":false,"disableUpdates":false,"type":"text"},"type":"richTextContentControl","id":"88469c4b-8dfd-496d-9485-5de15ae486ff"},{"elementConfiguration":{"visibility":"{{IfElse(Equals(UserProfile.Email, \"\"), VisibilityType.Hidden, VisibilityType.Visible)}}","disableUpdates":false,"type":"group"},"type":"richTextContentControl","id":"b1825b86-8f40-48c1-afb6-4eed024d300b"},{"elementConfiguration":{"binding":"{{Translate(\"Email\")}}","visibility":"","removeAndKeepContent":false,"disableUpdates":false,"type":"text"},"type":"richTextContentControl","id":"113091eb-8b57-4c76-a8b6-62262694c826"},{"elementConfiguration":{"binding":"{{UserProfile.Email}}","visibility":"","removeAndKeepContent":false,"disableUpdates":false,"type":"text"},"type":"richTextContentControl","id":"96ae300b-fcd3-4c7f-839e-7b9d093db87d"},{"elementConfiguration":{"visibility":"{{IfElse(And(Equals(UserProfile.Www, \"\"), Equals(UserProfile.Www_EN, \"\")), VisibilityType.Hidden, VisibilityType.Visible)}}","disableUpdates":false,"type":"group"},"type":"richTextContentControl","id":"69787724-4cdd-4634-9261-e8a5927c7a45"},{"elementConfiguration":{"binding":"{{Translate(\"Web\")}}","visibility":"","removeAndKeepContent":false,"disableUpdates":false,"type":"text"},"type":"richTextContentControl","id":"5da2f2ba-a02b-49d3-860c-edaf097590e5"},{"elementConfiguration":{"binding":"{{Switch(UserProfile.DocumentLanguage.Language,\"en-GB\", UserProfile.Www_EN, UserProfile.Www)}}","visibility":"","removeAndKeepContent":false,"disableUpdates":false,"type":"text"},"type":"richTextContentControl","id":"02645a07-f2a0-4b8a-addd-bad1da2eb6f2"},{"elementConfiguration":{"visibility":"{{IfElse(Equals(Form.JournalNr, \"\"), VisibilityType.Hidden, VisibilityType.Visible)}}","disableUpdates":false,"type":"group"},"type":"richTextContentControl","id":"7174027c-8c1c-4fab-923a-dc8e9f6d4aa5"},{"elementConfiguration":{"binding":"{{Translate(\"JournalNr\")}}","visibility":"","removeAndKeepContent":false,"disableUpdates":false,"type":"text"},"type":"richTextContentControl","id":"7e9e38cd-f031-4acf-9f84-3144f715547e"},{"elementConfiguration":{"binding":"{{Form.JournalNr}}","visibility":"","removeAndKeepContent":false,"disableUpdates":false,"type":"text"},"type":"richTextContentControl","id":"5fe8efe4-66a4-418b-9cae-b12e4270589f"},{"elementConfiguration":{"visibility":"{{IfElse(Equals(Form.AarskortNr, \"\"), VisibilityType.Hidden, VisibilityType.Visible)}}","disableUpdates":false,"type":"group"},"type":"richTextContentControl","id":"f105adb2-651e-43a2-8329-eb537eaf1918"},{"elementConfiguration":{"binding":"{{Translate(\"AarskortNr\")}}","visibility":"","removeAndKeepContent":false,"disableUpdates":false,"type":"text"},"type":"richTextContentControl","id":"f2322edd-8bdd-4f77-b79b-38cde4f32bf1"},{"elementConfiguration":{"binding":"{{Form.AarskortNr}}","visibility":"","removeAndKeepContent":false,"disableUpdates":false,"type":"text"},"type":"richTextContentControl","id":"455e25ed-e0b7-42da-b797-af998bc3caf5"},{"elementConfiguration":{"visibility":"{{IfElse(Equals(Form.CprNr, \"\"), VisibilityType.Hidden, VisibilityType.Visible)}}","disableUpdates":false,"type":"group"},"type":"richTextContentControl","id":"71958fb7-3227-403f-9f93-aad856df3ae9"},{"elementConfiguration":{"binding":"{{Translate(\"CPR\")}}","visibility":"","removeAndKeepContent":false,"disableUpdates":false,"type":"text"},"type":"richTextContentControl","id":"4e94ec38-7a06-4e3c-9112-b054a09c504f"},{"elementConfiguration":{"binding":"{{Form.CprNr}}","visibility":"","removeAndKeepContent":false,"disableUpdates":false,"type":"text"},"type":"richTextContentControl","id":"7dfa34f8-2a83-4e44-a96b-3a0d0c53268d"},{"elementConfiguration":{"visibility":"{{IfElse(Equals(Form.ModtagerCvrNr, \"\"), VisibilityType.Hidden, VisibilityType.Visible)}}","disableUpdates":false,"type":"group"},"type":"richTextContentControl","id":"4f3fa3e3-7b33-442f-b065-4a6fbf80bf9d"},{"elementConfiguration":{"binding":"{{Translate(\"ModtCPR\")}}","visibility":"","removeAndKeepContent":false,"disableUpdates":false,"type":"text"},"type":"richTextContentControl","id":"bcba1e28-cc99-4388-bf20-785b8bfd89d5"},{"elementConfiguration":{"binding":"{{Form.ModtagerCvrNr}}","visibility":"","removeAndKeepContent":false,"disableUpdates":false,"type":"text"},"type":"richTextContentControl","id":"d7848f88-aba3-498f-9cff-d8a71faf2002"},{"elementConfiguration":{"visibility":"{{IfElse(Equals(UserProfile.UnitId.Cvr, \"\"), VisibilityType.Hidden, VisibilityType.Visible)}}","disableUpdates":false,"type":"group"},"type":"richTextContentControl","id":"7047333a-8b1c-4df6-829f-1af5e3ed0a8e"},{"elementConfiguration":{"binding":"{{Translate(\"AfsCVR\")}}","visibility":"","removeAndKeepContent":false,"disableUpdates":false,"type":"text"},"type":"richTextContentControl","id":"edc6a07f-c562-4b12-bfd3-98246481bf57"},{"elementConfiguration":{"binding":"{{UserProfile.UnitId.Cvr}}","visibility":"","removeAndKeepContent":false,"disableUpdates":false,"type":"text"},"type":"richTextContentControl","id":"277c2976-332f-47a8-a425-f2a84f6c8377"},{"elementConfiguration":{"visibility":"{{IfElse(Equals(Form.Reference, \"\"), VisibilityType.Hidden, VisibilityType.Visible)}}","disableUpdates":false,"type":"group"},"type":"richTextContentControl","id":"776ac77e-a7f0-4ac2-acdb-69c1cf27b2c6"},{"elementConfiguration":{"binding":"{{Translate(\"Reference\")}}","visibility":"","removeAndKeepContent":false,"disableUpdates":false,"type":"text"},"type":"richTextContentControl","id":"e6286442-5cc9-471b-8ce7-75175e0cf3e6"},{"elementConfiguration":{"binding":"{{Form.Reference}}","visibility":"","removeAndKeepContent":false,"disableUpdates":false,"type":"text"},"type":"richTextContentControl","id":"4bcd383f-d54c-446c-a932-15a08ff0b0b2"},{"elementConfiguration":{"binding":"{{Translate(\"Page\")}}","visibility":"","removeAndKeepContent":false,"disableUpdates":false,"type":"text"},"type":"richTextContentControl","id":"b3272c77-d21b-4796-bef4-9c800f5e1272"},{"elementConfiguration":{"visibility":"{{IfElse(And(Equals(UserProfile.Department, \"\"), Equals(UserProfile.Department_EN, \"\")), VisibilityType.Hidden, VisibilityType.Visible)}}","disableUpdates":false,"type":"group"},"type":"richTextContentControl","id":"221959a1-8ad6-4701-9019-9d6ebae075da"},{"elementConfiguration":{"binding":"{{Switch(UserProfile.DocumentLanguage.Language,\"en-GB\", UserProfile.Department_EN, UserProfile.Department)}}","visibility":"","removeAndKeepContent":false,"disableUpdates":false,"type":"text"},"type":"richTextContentControl","id":"a7e8d50d-fc94-407d-b188-f6521efb0940"},{"elementConfiguration":{"binding":"{{UserProfile.Name}}","visibility":"{{IfElse(Equals(UserProfile.Name, \"\"), VisibilityType.Hidden, VisibilityType.Visible)}}","removeAndKeepContent":false,"disableUpdates":false,"type":"text"},"type":"richTextContentControl","id":"09809d47-71aa-4c2a-9a83-fdbd98aa101d"},{"elementConfiguration":{"binding":"{{Switch(UserProfile.DocumentLanguage.Language,\"en-GB\", UserProfile.Title_EN, UserProfile.Title)}}","visibility":"{{IfElse(And(Equals(UserProfile.Title, \"\"), Equals(UserProfile.Title_EN, \"\")), VisibilityType.Hidden, VisibilityType.Visible)}}","removeAndKeepContent":false,"disableUpdates":false,"type":"text"},"type":"richTextContentControl","id":"b485a447-fd26-438b-83fa-9b22d1368f84"},{"elementConfiguration":{"binding":"{{Translate(\"Date\")}}","visibility":"","removeAndKeepContent":false,"disableUpdates":false,"type":"text"},"type":"richTextContentControl","id":"a9ce721e-b82f-4680-889a-0763f552ca69"},{"elementConfiguration":{"binding":"{{FormatDateTime(Form.Date,Translate(\"DateGeneral\"),DocumentLanguage)}}","visibility":"","removeAndKeepContent":false,"disableUpdates":false,"type":"text"},"type":"richTextContentControl","id":"26a8e1c7-0012-4716-bd29-bfefde5ae3ce"},{"elementConfiguration":{"visibility":"{{IfElse(Equals(UserProfile.DirectPhone, \"\"), VisibilityType.Hidden, VisibilityType.Visible)}}","disableUpdates":false,"type":"group"},"type":"richTextContentControl","id":"2422c2e2-b486-438c-8531-25e49467fcb0"},{"elementConfiguration":{"binding":"{{Translate(\"Direct\")}}","visibility":"","removeAndKeepContent":false,"disableUpdates":false,"type":"text"},"type":"richTextContentControl","id":"92b4a1f1-f6d2-456a-8119-0c36833f6143"},{"elementConfiguration":{"binding":"{{UserProfile.DirectPhone}}","visibility":"","removeAndKeepContent":false,"disableUpdates":false,"type":"text"},"type":"richTextContentControl","id":"f237caf5-3a0e-44bc-b45a-d63b6fd300cf"},{"elementConfiguration":{"visibility":"{{IfElse(Equals(UserProfile.Pager, \"\"), VisibilityType.Hidden, VisibilityType.Visible)}}","disableUpdates":false,"type":"group"},"type":"richTextContentControl","id":"146fba72-56c1-4905-b7ee-9efebdffa569"},{"elementConfiguration":{"binding":"{{Translate(\"Pager\")}}","visibility":"","removeAndKeepContent":false,"disableUpdates":false,"type":"text"},"type":"richTextContentControl","id":"70a1d158-26bb-45d0-ab4a-22f214dc7824"},{"elementConfiguration":{"binding":"{{UserProfile.Pager}}","visibility":"","removeAndKeepContent":false,"disableUpdates":false,"type":"text"},"type":"richTextContentControl","id":"fe9f6df5-ba5a-437a-84c5-90e58d46e542"},{"elementConfiguration":{"visibility":"{{IfElse(Equals(UserProfile.Mobile, \"\"), VisibilityType.Hidden, VisibilityType.Visible)}}","disableUpdates":false,"type":"group"},"type":"richTextContentControl","id":"a0635aed-bf32-4617-a60b-9041d94fa220"},{"elementConfiguration":{"binding":"{{Translate(\"Mobile\")}}","visibility":"","removeAndKeepContent":false,"disableUpdates":false,"type":"text"},"type":"richTextContentControl","id":"9bf8be2b-48d1-475d-accf-07faedf2e1bd"},{"elementConfiguration":{"binding":"{{UserProfile.Mobile}}","visibility":"","removeAndKeepContent":false,"disableUpdates":false,"type":"text"},"type":"richTextContentControl","id":"41d2b726-5523-46e9-8f93-3dbfb634c006"},{"elementConfiguration":{"visibility":"{{IfElse(Equals(UserProfile.Email, \"\"), VisibilityType.Hidden, VisibilityType.Visible)}}","disableUpdates":false,"type":"group"},"type":"richTextContentControl","id":"5504e5a4-541a-46ee-986b-f8b9bae18502"},{"elementConfiguration":{"binding":"{{Translate(\"Email\")}}","visibility":"","removeAndKeepContent":false,"disableUpdates":false,"type":"text"},"type":"richTextContentControl","id":"d4bf2ce4-d87d-4b99-be50-b6fa38d3137f"},{"elementConfiguration":{"binding":"{{UserProfile.Email}}","visibility":"","removeAndKeepContent":false,"disableUpdates":false,"type":"text"},"type":"richTextContentControl","id":"03ffbaf3-3ae8-429e-a9b6-72517beff995"},{"elementConfiguration":{"visibility":"{{IfElse(And(Equals(UserProfile.Www, \"\"), Equals(UserProfile.Www_EN, \"\")), VisibilityType.Hidden, VisibilityType.Visible)}}","disableUpdates":false,"type":"group"},"type":"richTextContentControl","id":"9fbaa2da-5d14-4168-8b2c-11f3bbec73ec"},{"elementConfiguration":{"binding":"{{Translate(\"Web\")}}","visibility":"","removeAndKeepContent":false,"disableUpdates":false,"type":"text"},"type":"richTextContentControl","id":"966c5694-1937-4522-8fab-d2f9ca9f4372"},{"elementConfiguration":{"binding":"{{Switch(UserProfile.DocumentLanguage.Language,\"en-GB\", UserProfile.Www_EN, UserProfile.Www)}}","visibility":"","removeAndKeepContent":false,"disableUpdates":false,"type":"text"},"type":"richTextContentControl","id":"9c5e2eec-a51d-47fb-b2d0-65a60f5eba83"},{"elementConfiguration":{"visibility":"{{IfElse(Equals(Form.JournalNr, \"\"), VisibilityType.Hidden, VisibilityType.Visible)}}","disableUpdates":false,"type":"group"},"type":"richTextContentControl","id":"8576e85a-c7e6-4e7a-9884-b0333a2f824d"},{"elementConfiguration":{"binding":"{{Translate(\"JournalNr\")}}","visibility":"","removeAndKeepContent":false,"disableUpdates":false,"type":"text"},"type":"richTextContentControl","id":"79d855a9-5c43-44c3-98a3-0bf3d9bab88f"},{"elementConfiguration":{"binding":"{{Form.JournalNr}}","visibility":"","removeAndKeepContent":false,"disableUpdates":false,"type":"text"},"type":"richTextContentControl","id":"331e1f61-5f16-448a-8d11-1043c35883a1"},{"elementConfiguration":{"visibility":"{{IfElse(Equals(Form.AarskortNr, \"\"), VisibilityType.Hidden, VisibilityType.Visible)}}","disableUpdates":false,"type":"group"},"type":"richTextContentControl","id":"fcaa87f1-a970-4657-afc3-83d295448963"},{"elementConfiguration":{"binding":"{{Translate(\"AarskortNr\")}}","visibility":"","removeAndKeepContent":false,"disableUpdates":false,"type":"text"},"type":"richTextContentControl","id":"c802668b-17b1-44cf-bcee-703b46534d2d"},{"elementConfiguration":{"binding":"{{Form.AarskortNr}}","visibility":"","removeAndKeepContent":false,"disableUpdates":false,"type":"text"},"type":"richTextContentControl","id":"e66d88d4-c261-4265-992d-d95346431b6e"},{"elementConfiguration":{"visibility":"{{IfElse(Equals(Form.CprNr, \"\"), VisibilityType.Hidden, VisibilityType.Visible)}}","disableUpdates":false,"type":"group"},"type":"richTextContentControl","id":"4e5eadde-16df-4536-ad64-b17095e949e5"},{"elementConfiguration":{"binding":"{{Translate(\"CPR\")}}","visibility":"","removeAndKeepContent":false,"disableUpdates":false,"type":"text"},"type":"richTextContentControl","id":"1f9f8e9c-aea4-4287-a93e-b67b52984e72"},{"elementConfiguration":{"binding":"{{Form.CprNr}}","visibility":"","removeAndKeepContent":false,"disableUpdates":false,"type":"text"},"type":"richTextContentControl","id":"1b59fa72-a537-4590-aaef-1aa5d0cdfbfc"},{"elementConfiguration":{"visibility":"{{IfElse(Equals(Form.ModtagerCvrNr, \"\"), VisibilityType.Hidden, VisibilityType.Visible)}}","disableUpdates":false,"type":"group"},"type":"richTextContentControl","id":"a8ad546a-d300-4db6-b318-187830db773e"},{"elementConfiguration":{"binding":"{{Translate(\"ModtCPR\")}}","visibility":"","removeAndKeepContent":false,"disableUpdates":false,"type":"text"},"type":"richTextContentControl","id":"b5fa8a83-393e-48b4-a94f-c5bb9b0f103d"},{"elementConfiguration":{"binding":"{{Form.ModtagerCvrNr}}","visibility":"","removeAndKeepContent":false,"disableUpdates":false,"type":"text"},"type":"richTextContentControl","id":"6139f31b-fef1-46bf-a2cf-0a643ee35ac7"},{"elementConfiguration":{"visibility":"{{IfElse(Equals(UserProfile.UnitId.Cvr, \"\"), VisibilityType.Hidden, VisibilityType.Visible)}}","disableUpdates":false,"type":"group"},"type":"richTextContentControl","id":"11855cf9-0eaa-4817-9620-00ac853e4407"},{"elementConfiguration":{"binding":"{{Translate(\"AfsCVR\")}}","visibility":"","removeAndKeepContent":false,"disableUpdates":false,"type":"text"},"type":"richTextContentControl","id":"3ad6f193-ffd4-48d5-ade0-dcee11829271"},{"elementConfiguration":{"binding":"{{UserProfile.UnitId.Cvr}}","visibility":"","removeAndKeepContent":false,"disableUpdates":false,"type":"text"},"type":"richTextContentControl","id":"4ec6ab8d-c47d-4f01-9284-02cf1811aeb9"},{"elementConfiguration":{"visibility":"{{IfElse(Equals(Form.Reference, \"\"), VisibilityType.Hidden, VisibilityType.Visible)}}","disableUpdates":false,"type":"group"},"type":"richTextContentControl","id":"83745410-0c8a-488d-9202-096ad4526b3e"},{"elementConfiguration":{"binding":"{{Translate(\"Reference\")}}","visibility":"","removeAndKeepContent":false,"disableUpdates":false,"type":"text"},"type":"richTextContentControl","id":"9231021c-d35a-431d-876e-6232616b1c3e"},{"elementConfiguration":{"binding":"{{Form.Reference}}","visibility":"","removeAndKeepContent":false,"disableUpdates":false,"type":"text"},"type":"richTextContentControl","id":"64175919-b287-42ba-b68e-481104c32288"},{"elementConfiguration":{"binding":"{{Translate(\"Page\")}}","visibility":"","removeAndKeepContent":false,"disableUpdates":false,"type":"text"},"type":"richTextContentControl","id":"58843a3b-aa61-42e8-8851-eb623d5c357e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{"required":true,"helpTexts":{},"spacing":{},"shareValue":false,"type":"datePicker","name":"Date","label":"Date"},{"required":false,"placeholder":"","lines":1,"helpTexts":{},"spacing":{},"shareValue":false,"type":"textBox","name":"JournalNr","label":"JournalNr."},{"required":false,"placeholder":"","lines":1,"helpTexts":{},"spacing":{},"shareValue":false,"type":"textBox","name":"AarskortNr","label":"Modtagers studienr."},{"required":false,"placeholder":"","lines":1,"helpTexts":{},"spacing":{},"shareValue":false,"type":"textBox","name":"CprNr","label":"Modtagers CPR nr."},{"required":false,"placeholder":"","lines":1,"helpTexts":{},"spacing":{},"shareValue":false,"type":"textBox","name":"ModtagerCvrNr","label":"Modtager CVR nr."},{"required":false,"placeholder":"","lines":1,"helpTexts":{},"spacing":{},"shareValue":false,"type":"textBox","name":"Reference","label":"Initialer for sagsbehandler"}],"formDataEntries":[{"name":"Date","value":"5yPtQ8IbladiA7pwG2RrLw=="}]}</FormConfiguration>
  </TextElement>
  <TextElement ElementMetadataLinkId="41a9f57f-c990-403f-bbbe-695ac0b70f0a" TemplateId="1075068918118744118">
    <TemplateConfiguration>{"elementsMetadata":[{"type":"pictureContentControl","id":"6d78f3bd-c103-42be-9fd8-3c07ec060ff0","elementConfiguration":{"inheritDimensions":"{{InheritDimensions.InheritNone}}","width":"{{UserProfile.UnitId.ExtraLogoRef.LogoWidth}}","height":"","image":"{{UserProfile.UnitId.ExtraLogoRef.ImageFileRef.ImageFile}}","visibility":"","removeAndKeepContent":false,"disableUpdates":true,"type":"image"}},{"elementConfiguration":{"binding":"{{UserProfile.UnitId.UnitName}}","visibility":"","removeAndKeepContent":false,"disableUpdates":false,"type":"text"},"type":"richTextContentControl","id":"c522f8f4-2186-466c-acfd-b9838a68ea08"},{"elementConfiguration":{"binding":"{{Translate(\"AU\")}}","visibility":"","removeAndKeepContent":false,"disableUpdates":false,"type":"text"},"type":"richTextContentControl","id":"f7bbb4c8-02fb-4a4f-bd43-b2ae3c1c184c"},{"elementConfiguration":{"binding":"{{UserProfile.UnitId.Address}}","visibility":"","removeAndKeepContent":false,"disableUpdates":false,"type":"text"},"type":"richTextContentControl","id":"23b17c5d-077f-488a-9de0-ddcac1e496ca"},{"elementConfiguration":{"visibility":"{{IfElse(Equals(UserProfile.UnitId.Phone, \"\"), VisibilityType.Hidden, VisibilityType.Visible)}}","disableUpdates":false,"type":"group"},"type":"richTextContentControl","id":"04f40cb6-aaee-44bc-8af5-9202f0b1d6ca"},{"elementConfiguration":{"binding":"{{Translate(\"Tel\")}}","visibility":"","removeAndKeepContent":false,"disableUpdates":false,"type":"text"},"type":"richTextContentControl","id":"b226d74b-d21e-4719-9bc7-1abf75441801"},{"elementConfiguration":{"binding":"{{UserProfile.UnitId.Phone}}","visibility":"","removeAndKeepContent":false,"disableUpdates":false,"type":"text"},"type":"richTextContentControl","id":"7ec9351a-298c-455b-b31c-a30fccb75c34"},{"elementConfiguration":{"visibility":"{{IfElse(Equals(UserProfile.UnitId.Fax, \"\"), VisibilityType.Hidden, VisibilityType.Visible)}}","disableUpdates":false,"type":"group"},"type":"richTextContentControl","id":"5976f0d5-c036-40be-8077-054765197226"},{"elementConfiguration":{"binding":"{{Translate(\"Fax\")}}","visibility":"","removeAndKeepContent":false,"disableUpdates":false,"type":"text"},"type":"richTextContentControl","id":"31b64b71-1029-4994-a62f-0e6d78a54363"},{"elementConfiguration":{"binding":"{{UserProfile.UnitId.Fax}}","visibility":"","removeAndKeepContent":false,"disableUpdates":false,"type":"text"},"type":"richTextContentControl","id":"a8db3f24-56cd-4e2e-968f-f3132382188f"},{"elementConfiguration":{"visibility":"{{IfElse(Equals(UserProfile.UnitId.Email, \"\"), VisibilityType.Hidden, VisibilityType.Visible)}}","disableUpdates":false,"type":"group"},"type":"richTextContentControl","id":"d7d92520-9d6a-4681-a8bd-dc07835b3bf3"},{"elementConfiguration":{"binding":"{{Translate(\"Email\")}}","visibility":"","removeAndKeepContent":false,"disableUpdates":false,"type":"text"},"type":"richTextContentControl","id":"92c77cb5-fe45-4875-8cbf-701913cc43f9"},{"elementConfiguration":{"binding":"{{UserProfile.UnitId.Email}}","visibility":"","removeAndKeepContent":false,"disableUpdates":false,"type":"text"},"type":"richTextContentControl","id":"b3455dfb-09ef-4834-8c36-fe4516429947"},{"elementConfiguration":{"visibility":"{{IfElse(Equals(UserProfile.UnitId.Www, \"\"), VisibilityType.Hidden, VisibilityType.Visible)}}","disableUpdates":false,"type":"group"},"type":"richTextContentControl","id":"f5ca939d-16a0-4d1f-ac13-2abd5de0e6be"},{"elementConfiguration":{"binding":"{{Translate(\"Web\")}}","visibility":"","removeAndKeepContent":false,"disableUpdates":false,"type":"text"},"type":"richTextContentControl","id":"fe87b43f-f806-4e15-a8d0-6a97d1628502"},{"elementConfiguration":{"binding":"{{UserProfile.UnitId.Www}}","visibility":"","removeAndKeepContent":false,"disableUpdates":false,"type":"text"},"type":"richTextContentControl","id":"22a393d9-9c9d-414f-9577-5da960d8d585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</TemplafyTextElementConfigurations>
</file>

<file path=customXml/item4.xml><?xml version="1.0" encoding="utf-8"?>
<TemplafyFormConfiguration><![CDATA[{"formFields":[{"type":"textElementPlaceholder","name":"TextElement1","label":"Placeholder 1"},{"type":"textElementPlaceholder","name":"TextElement2","label":"Placeholder 2"}],"formDataEntries":[]}]]></TemplafyFormConfiguratio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354220A9DB1045A743BB5032CF940B" ma:contentTypeVersion="7" ma:contentTypeDescription="Opret et nyt dokument." ma:contentTypeScope="" ma:versionID="d231a7c5c2101d390c5844444afd0804">
  <xsd:schema xmlns:xsd="http://www.w3.org/2001/XMLSchema" xmlns:xs="http://www.w3.org/2001/XMLSchema" xmlns:p="http://schemas.microsoft.com/office/2006/metadata/properties" xmlns:ns2="bee5219a-e777-47d2-85f6-b031edf2ebb7" targetNamespace="http://schemas.microsoft.com/office/2006/metadata/properties" ma:root="true" ma:fieldsID="938b0cbbf8c50712753c2aebbee981d3" ns2:_="">
    <xsd:import namespace="bee5219a-e777-47d2-85f6-b031edf2e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5219a-e777-47d2-85f6-b031edf2e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766FB9-B645-46AE-A645-02027FC14433}">
  <ds:schemaRefs/>
</ds:datastoreItem>
</file>

<file path=customXml/itemProps2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98ECA0-C9CE-4EA4-9E3F-1A9B33AB2BCF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BC84134D-B8AA-4A35-854B-D76D18C7832F}">
  <ds:schemaRefs/>
</ds:datastoreItem>
</file>

<file path=customXml/itemProps5.xml><?xml version="1.0" encoding="utf-8"?>
<ds:datastoreItem xmlns:ds="http://schemas.openxmlformats.org/officeDocument/2006/customXml" ds:itemID="{2BB55EB5-29FE-47EA-A23A-EAA9C8DB6B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5219a-e777-47d2-85f6-b031edf2eb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92E878F-720A-4900-807D-A5A98C52F7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AE19D62A-9066-4B4D-883E-37C4648EB5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Brev1</Template>
  <TotalTime>1</TotalTime>
  <Pages>1</Pages>
  <Words>140</Words>
  <Characters>686</Characters>
  <Application>Microsoft Office Word</Application>
  <DocSecurity>0</DocSecurity>
  <Lines>42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Hallstrup Mikkelsen</dc:creator>
  <cp:lastModifiedBy/>
  <cp:revision>2</cp:revision>
  <dcterms:created xsi:type="dcterms:W3CDTF">2026-05-08T08:30:00Z</dcterms:created>
  <dcterms:modified xsi:type="dcterms:W3CDTF">2026-05-08T08:30:00Z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752190731772755987</vt:lpwstr>
  </property>
  <property fmtid="{D5CDD505-2E9C-101B-9397-08002B2CF9AE}" pid="8" name="TemplafyUserProfileId">
    <vt:lpwstr>1208454813340401748</vt:lpwstr>
  </property>
  <property fmtid="{D5CDD505-2E9C-101B-9397-08002B2CF9AE}" pid="9" name="TemplafyLanguageCode">
    <vt:lpwstr>en-GB</vt:lpwstr>
  </property>
  <property fmtid="{D5CDD505-2E9C-101B-9397-08002B2CF9AE}" pid="10" name="TemplafyFromBlank">
    <vt:bool>false</vt:bool>
  </property>
  <property fmtid="{D5CDD505-2E9C-101B-9397-08002B2CF9AE}" pid="11" name="ContentTypeId">
    <vt:lpwstr>0x0101009F354220A9DB1045A743BB5032CF940B</vt:lpwstr>
  </property>
</Properties>
</file>